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94348" w14:textId="12B016C5" w:rsidR="00D87790" w:rsidRPr="00F47D9F" w:rsidRDefault="00D87790" w:rsidP="00D87790">
      <w:pPr>
        <w:widowControl w:val="0"/>
        <w:suppressAutoHyphens/>
        <w:spacing w:after="0" w:line="360" w:lineRule="auto"/>
        <w:jc w:val="right"/>
        <w:rPr>
          <w:rFonts w:eastAsia="Tahoma" w:cs="Calibri"/>
          <w:sz w:val="20"/>
          <w:szCs w:val="20"/>
          <w:lang w:eastAsia="pl-PL"/>
        </w:rPr>
      </w:pPr>
      <w:r w:rsidRPr="00F47D9F">
        <w:rPr>
          <w:rFonts w:eastAsia="Tahoma" w:cs="Calibri"/>
          <w:sz w:val="20"/>
          <w:szCs w:val="20"/>
          <w:lang w:eastAsia="pl-PL"/>
        </w:rPr>
        <w:t>Załącznik nr 1 do SWZ</w:t>
      </w:r>
    </w:p>
    <w:p w14:paraId="3AD6C7D2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Nazwa firmy________________________________________________________________________</w:t>
      </w:r>
    </w:p>
    <w:p w14:paraId="5CBC92A3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__________________________________________________________________________________</w:t>
      </w:r>
    </w:p>
    <w:p w14:paraId="49525EC4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Imię i nazwisko osoby składającej oświadczenie * __________________________________________________________________________________</w:t>
      </w:r>
    </w:p>
    <w:p w14:paraId="780A6017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Adres*_____________________________________________________________________________</w:t>
      </w:r>
    </w:p>
    <w:p w14:paraId="411538DC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Województwo*_______________________________Powiat*________________________________</w:t>
      </w:r>
    </w:p>
    <w:p w14:paraId="663315FA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Nr konta Wykonawcy ________________________________________________________________ NIP_______________________ REGON ______________________ KRS________________________                                               e-mail*________________________________ strona www__________________________________ Tel.:*__________________________________ Fax:*_______________________________________</w:t>
      </w:r>
    </w:p>
    <w:p w14:paraId="50DF11A7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16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</w:p>
    <w:p w14:paraId="18B51AD9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Przedsiębiorstwo Wodociągów </w:t>
      </w:r>
    </w:p>
    <w:p w14:paraId="76D3AEE0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i Kanalizacji w Zielonce Sp. z o. o. </w:t>
      </w:r>
    </w:p>
    <w:p w14:paraId="31E8C27C" w14:textId="47D96730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ul. </w:t>
      </w:r>
      <w:r w:rsidR="0006205C">
        <w:rPr>
          <w:rFonts w:eastAsia="Times New Roman" w:cs="Calibri"/>
          <w:b/>
          <w:sz w:val="24"/>
          <w:szCs w:val="24"/>
          <w:lang w:eastAsia="pl-PL"/>
        </w:rPr>
        <w:t>Inżynierska 1A</w:t>
      </w:r>
    </w:p>
    <w:p w14:paraId="4979D34E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>05-220 Zielonka</w:t>
      </w:r>
    </w:p>
    <w:p w14:paraId="61AC4361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12"/>
          <w:lang w:eastAsia="pl-PL"/>
        </w:rPr>
      </w:pPr>
    </w:p>
    <w:p w14:paraId="28A1DD98" w14:textId="48239A2C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532F83">
        <w:rPr>
          <w:rFonts w:eastAsia="Times New Roman" w:cs="Calibri"/>
          <w:lang w:eastAsia="pl-PL"/>
        </w:rPr>
        <w:t xml:space="preserve">W odpowiedzi na ogłoszenie o przetargu nieograniczonym na </w:t>
      </w:r>
      <w:bookmarkStart w:id="0" w:name="_Hlk97124216"/>
      <w:r w:rsidRPr="00532F83">
        <w:rPr>
          <w:rFonts w:eastAsia="Times New Roman" w:cs="Calibri"/>
          <w:lang w:eastAsia="pl-PL"/>
        </w:rPr>
        <w:t>„</w:t>
      </w:r>
      <w:r w:rsidR="00F47D9F" w:rsidRPr="00532F83">
        <w:rPr>
          <w:rFonts w:ascii="Calibri" w:eastAsia="Tahoma" w:hAnsi="Calibri" w:cs="Calibri"/>
          <w:b/>
        </w:rPr>
        <w:t>BUDOW</w:t>
      </w:r>
      <w:r w:rsidR="00F47D9F">
        <w:rPr>
          <w:rFonts w:ascii="Calibri" w:eastAsia="Tahoma" w:hAnsi="Calibri" w:cs="Calibri"/>
          <w:b/>
        </w:rPr>
        <w:t>Ę</w:t>
      </w:r>
      <w:r w:rsidR="00F47D9F" w:rsidRPr="00532F83">
        <w:rPr>
          <w:rFonts w:ascii="Calibri" w:eastAsia="Tahoma" w:hAnsi="Calibri" w:cs="Calibri"/>
          <w:b/>
        </w:rPr>
        <w:t xml:space="preserve"> </w:t>
      </w:r>
      <w:r w:rsidR="00FD14C1" w:rsidRPr="00532F83">
        <w:rPr>
          <w:rFonts w:ascii="Calibri" w:eastAsia="Tahoma" w:hAnsi="Calibri" w:cs="Calibri"/>
          <w:b/>
        </w:rPr>
        <w:t xml:space="preserve">SIECI </w:t>
      </w:r>
      <w:r w:rsidR="00FD14C1">
        <w:rPr>
          <w:rFonts w:ascii="Calibri" w:eastAsia="Tahoma" w:hAnsi="Calibri" w:cs="Calibri"/>
          <w:b/>
        </w:rPr>
        <w:t xml:space="preserve">KANALIZACJI </w:t>
      </w:r>
      <w:r w:rsidR="004F6544">
        <w:rPr>
          <w:rFonts w:ascii="Calibri" w:eastAsia="Tahoma" w:hAnsi="Calibri" w:cs="Calibri"/>
          <w:b/>
        </w:rPr>
        <w:t xml:space="preserve">DESZCZOWEJ </w:t>
      </w:r>
      <w:r w:rsidR="00231E06">
        <w:rPr>
          <w:rFonts w:ascii="Calibri" w:eastAsia="Tahoma" w:hAnsi="Calibri" w:cs="Calibri"/>
          <w:b/>
        </w:rPr>
        <w:br/>
      </w:r>
      <w:r w:rsidR="004F6544">
        <w:rPr>
          <w:rFonts w:ascii="Calibri" w:eastAsia="Tahoma" w:hAnsi="Calibri" w:cs="Calibri"/>
          <w:b/>
        </w:rPr>
        <w:t>W ULICY CZWARTAKÓW</w:t>
      </w:r>
      <w:r w:rsidR="00FD14C1">
        <w:rPr>
          <w:rFonts w:ascii="Calibri" w:eastAsia="Tahoma" w:hAnsi="Calibri" w:cs="Calibri"/>
          <w:b/>
        </w:rPr>
        <w:t xml:space="preserve"> W ZIELONCE</w:t>
      </w:r>
      <w:r w:rsidRPr="00532F83">
        <w:rPr>
          <w:rFonts w:eastAsia="Times New Roman" w:cs="Calibri"/>
          <w:b/>
          <w:lang w:eastAsia="pl-PL"/>
        </w:rPr>
        <w:t>”</w:t>
      </w:r>
      <w:bookmarkEnd w:id="0"/>
      <w:r w:rsidRPr="00532F83">
        <w:rPr>
          <w:rFonts w:eastAsia="Times New Roman" w:cs="Calibri"/>
          <w:b/>
          <w:lang w:eastAsia="pl-PL"/>
        </w:rPr>
        <w:t>:</w:t>
      </w:r>
    </w:p>
    <w:p w14:paraId="64BEE5A3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SKŁADAMY OFERTĘ na wykonanie przedmiotu zamówienia w zakresie określonym </w:t>
      </w:r>
      <w:r w:rsidRPr="00532F83">
        <w:rPr>
          <w:rFonts w:eastAsia="Times New Roman" w:cs="Calibri"/>
          <w:lang w:eastAsia="pl-PL"/>
        </w:rPr>
        <w:br/>
        <w:t>w Specyfikacji Istotnych Warunków Zamówienia, zgodnie z opisem przedmiotu zamówienia, na następujących warunkach:</w:t>
      </w:r>
    </w:p>
    <w:p w14:paraId="0A7C7AC1" w14:textId="77777777" w:rsidR="00D87790" w:rsidRPr="00532F83" w:rsidRDefault="00D87790" w:rsidP="00D87790">
      <w:pPr>
        <w:spacing w:after="0" w:line="240" w:lineRule="auto"/>
        <w:ind w:left="720"/>
        <w:jc w:val="both"/>
        <w:rPr>
          <w:rFonts w:eastAsia="Times New Roman" w:cs="Calibri"/>
          <w:sz w:val="12"/>
          <w:szCs w:val="12"/>
          <w:lang w:eastAsia="pl-PL"/>
        </w:rPr>
      </w:pPr>
    </w:p>
    <w:p w14:paraId="647DFE1A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Tabela 1 </w:t>
      </w:r>
    </w:p>
    <w:tbl>
      <w:tblPr>
        <w:tblW w:w="10527" w:type="dxa"/>
        <w:tblInd w:w="-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6"/>
        <w:gridCol w:w="3084"/>
        <w:gridCol w:w="6"/>
        <w:gridCol w:w="1680"/>
        <w:gridCol w:w="1734"/>
        <w:gridCol w:w="1467"/>
        <w:gridCol w:w="2000"/>
      </w:tblGrid>
      <w:tr w:rsidR="00532F83" w:rsidRPr="00532F83" w14:paraId="040B30B1" w14:textId="77777777" w:rsidTr="00F47D9F">
        <w:trPr>
          <w:trHeight w:val="26"/>
        </w:trPr>
        <w:tc>
          <w:tcPr>
            <w:tcW w:w="556" w:type="dxa"/>
            <w:vAlign w:val="center"/>
          </w:tcPr>
          <w:p w14:paraId="508A09EE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lang w:eastAsia="pl-PL"/>
              </w:rPr>
            </w:pPr>
            <w:r w:rsidRPr="00532F83">
              <w:rPr>
                <w:rFonts w:eastAsia="Tahoma" w:cs="Calibri"/>
                <w:b/>
                <w:lang w:eastAsia="pl-PL"/>
              </w:rPr>
              <w:t>Lp.</w:t>
            </w:r>
          </w:p>
        </w:tc>
        <w:tc>
          <w:tcPr>
            <w:tcW w:w="3090" w:type="dxa"/>
            <w:gridSpan w:val="2"/>
            <w:vAlign w:val="center"/>
          </w:tcPr>
          <w:p w14:paraId="5AABCB2C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lang w:eastAsia="pl-PL"/>
              </w:rPr>
            </w:pPr>
            <w:r w:rsidRPr="00532F83">
              <w:rPr>
                <w:rFonts w:eastAsia="Tahoma" w:cs="Calibri"/>
                <w:b/>
                <w:lang w:eastAsia="pl-PL"/>
              </w:rPr>
              <w:t>Wyszczególnienie prac</w:t>
            </w:r>
          </w:p>
        </w:tc>
        <w:tc>
          <w:tcPr>
            <w:tcW w:w="1680" w:type="dxa"/>
            <w:vAlign w:val="center"/>
          </w:tcPr>
          <w:p w14:paraId="0B9E3D6A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lang w:eastAsia="pl-PL"/>
              </w:rPr>
            </w:pPr>
            <w:r w:rsidRPr="00532F83">
              <w:rPr>
                <w:rFonts w:eastAsia="Tahoma" w:cs="Calibri"/>
                <w:b/>
                <w:lang w:eastAsia="pl-PL"/>
              </w:rPr>
              <w:t>Cena netto</w:t>
            </w:r>
          </w:p>
          <w:p w14:paraId="50A6CA99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lang w:eastAsia="pl-PL"/>
              </w:rPr>
            </w:pPr>
            <w:r w:rsidRPr="00532F83">
              <w:rPr>
                <w:rFonts w:eastAsia="Tahoma" w:cs="Calibri"/>
                <w:b/>
                <w:lang w:eastAsia="pl-PL"/>
              </w:rPr>
              <w:t xml:space="preserve">[zł] </w:t>
            </w:r>
          </w:p>
        </w:tc>
        <w:tc>
          <w:tcPr>
            <w:tcW w:w="1734" w:type="dxa"/>
            <w:vAlign w:val="center"/>
          </w:tcPr>
          <w:p w14:paraId="29B7272D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lang w:eastAsia="pl-PL"/>
              </w:rPr>
            </w:pPr>
            <w:r w:rsidRPr="00532F83">
              <w:rPr>
                <w:rFonts w:eastAsia="Tahoma" w:cs="Calibri"/>
                <w:b/>
                <w:lang w:eastAsia="pl-PL"/>
              </w:rPr>
              <w:t>Podatek VAT</w:t>
            </w:r>
          </w:p>
          <w:p w14:paraId="7266A9C9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lang w:eastAsia="pl-PL"/>
              </w:rPr>
            </w:pPr>
            <w:r w:rsidRPr="00532F83">
              <w:rPr>
                <w:rFonts w:eastAsia="Tahoma" w:cs="Calibri"/>
                <w:b/>
                <w:lang w:eastAsia="pl-PL"/>
              </w:rPr>
              <w:t>[%, zł]</w:t>
            </w:r>
          </w:p>
        </w:tc>
        <w:tc>
          <w:tcPr>
            <w:tcW w:w="1467" w:type="dxa"/>
            <w:vAlign w:val="center"/>
          </w:tcPr>
          <w:p w14:paraId="678C65F3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lang w:eastAsia="pl-PL"/>
              </w:rPr>
            </w:pPr>
            <w:r w:rsidRPr="00532F83">
              <w:rPr>
                <w:rFonts w:eastAsia="Tahoma" w:cs="Calibri"/>
                <w:b/>
                <w:lang w:eastAsia="pl-PL"/>
              </w:rPr>
              <w:t>Cena brutto</w:t>
            </w:r>
          </w:p>
          <w:p w14:paraId="103004B4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lang w:eastAsia="pl-PL"/>
              </w:rPr>
            </w:pPr>
            <w:r w:rsidRPr="00532F83">
              <w:rPr>
                <w:rFonts w:eastAsia="Tahoma" w:cs="Calibri"/>
                <w:b/>
                <w:lang w:eastAsia="pl-PL"/>
              </w:rPr>
              <w:t xml:space="preserve">[zł] </w:t>
            </w:r>
          </w:p>
        </w:tc>
        <w:tc>
          <w:tcPr>
            <w:tcW w:w="2000" w:type="dxa"/>
            <w:vAlign w:val="center"/>
          </w:tcPr>
          <w:p w14:paraId="1D3136AC" w14:textId="77777777" w:rsidR="00D87790" w:rsidRPr="00532F83" w:rsidRDefault="00D87790" w:rsidP="00564A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lang w:eastAsia="ar-SA"/>
              </w:rPr>
            </w:pPr>
            <w:r w:rsidRPr="00532F83">
              <w:rPr>
                <w:rFonts w:eastAsia="Times New Roman" w:cs="Calibri"/>
                <w:b/>
                <w:spacing w:val="-10"/>
                <w:lang w:eastAsia="ar-SA"/>
              </w:rPr>
              <w:t>Termin wykonania zamówienia</w:t>
            </w:r>
          </w:p>
        </w:tc>
      </w:tr>
      <w:tr w:rsidR="00532F83" w:rsidRPr="00532F83" w14:paraId="5B829F6B" w14:textId="77777777" w:rsidTr="00F47D9F">
        <w:trPr>
          <w:trHeight w:val="704"/>
        </w:trPr>
        <w:tc>
          <w:tcPr>
            <w:tcW w:w="556" w:type="dxa"/>
            <w:vAlign w:val="center"/>
          </w:tcPr>
          <w:p w14:paraId="3C579F5D" w14:textId="77777777" w:rsidR="000A2947" w:rsidRPr="00532F83" w:rsidRDefault="000A2947" w:rsidP="00564AE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ar-SA"/>
              </w:rPr>
            </w:pPr>
            <w:r w:rsidRPr="00532F83">
              <w:rPr>
                <w:rFonts w:eastAsia="Times New Roman"/>
                <w:b/>
                <w:szCs w:val="24"/>
                <w:lang w:eastAsia="ar-SA"/>
              </w:rPr>
              <w:t>1.</w:t>
            </w:r>
          </w:p>
          <w:p w14:paraId="08897AF2" w14:textId="77777777" w:rsidR="000A2947" w:rsidRPr="00532F83" w:rsidRDefault="000A2947" w:rsidP="00564AE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ar-SA"/>
              </w:rPr>
            </w:pPr>
          </w:p>
        </w:tc>
        <w:tc>
          <w:tcPr>
            <w:tcW w:w="3084" w:type="dxa"/>
            <w:vAlign w:val="center"/>
          </w:tcPr>
          <w:p w14:paraId="1BBDB56C" w14:textId="77777777" w:rsidR="00F47D9F" w:rsidRDefault="00F47D9F" w:rsidP="00FD14C1">
            <w:pPr>
              <w:spacing w:after="0" w:line="240" w:lineRule="auto"/>
              <w:rPr>
                <w:rFonts w:ascii="Calibri" w:eastAsia="Tahoma" w:hAnsi="Calibri" w:cs="Calibri"/>
                <w:b/>
              </w:rPr>
            </w:pPr>
          </w:p>
          <w:p w14:paraId="410DDB94" w14:textId="7DC482AB" w:rsidR="000A2947" w:rsidRDefault="00F47D9F" w:rsidP="00564AE9">
            <w:pPr>
              <w:spacing w:after="0" w:line="240" w:lineRule="auto"/>
              <w:jc w:val="center"/>
              <w:rPr>
                <w:rFonts w:ascii="Calibri" w:eastAsia="Tahoma" w:hAnsi="Calibri" w:cs="Calibri"/>
                <w:b/>
              </w:rPr>
            </w:pPr>
            <w:r w:rsidRPr="00532F83">
              <w:rPr>
                <w:rFonts w:ascii="Calibri" w:eastAsia="Tahoma" w:hAnsi="Calibri" w:cs="Calibri"/>
                <w:b/>
              </w:rPr>
              <w:t xml:space="preserve">BUDOWA </w:t>
            </w:r>
            <w:r w:rsidR="00FD14C1" w:rsidRPr="00532F83">
              <w:rPr>
                <w:rFonts w:ascii="Calibri" w:eastAsia="Tahoma" w:hAnsi="Calibri" w:cs="Calibri"/>
                <w:b/>
              </w:rPr>
              <w:t xml:space="preserve">SIECI </w:t>
            </w:r>
            <w:r w:rsidR="00FD14C1">
              <w:rPr>
                <w:rFonts w:ascii="Calibri" w:eastAsia="Tahoma" w:hAnsi="Calibri" w:cs="Calibri"/>
                <w:b/>
              </w:rPr>
              <w:t xml:space="preserve">KANALIZACJI </w:t>
            </w:r>
            <w:r w:rsidR="004F6544">
              <w:rPr>
                <w:rFonts w:ascii="Calibri" w:eastAsia="Tahoma" w:hAnsi="Calibri" w:cs="Calibri"/>
                <w:b/>
              </w:rPr>
              <w:t>DESZCZOWEJ W ULICY CZWARTAKÓW</w:t>
            </w:r>
            <w:r w:rsidR="00FD14C1">
              <w:rPr>
                <w:rFonts w:ascii="Calibri" w:eastAsia="Tahoma" w:hAnsi="Calibri" w:cs="Calibri"/>
                <w:b/>
              </w:rPr>
              <w:t xml:space="preserve"> W ZIELONCE</w:t>
            </w:r>
          </w:p>
          <w:p w14:paraId="1D3E4652" w14:textId="3C7A7601" w:rsidR="00F47D9F" w:rsidRPr="00532F83" w:rsidRDefault="00F47D9F" w:rsidP="00564AE9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86" w:type="dxa"/>
            <w:gridSpan w:val="2"/>
            <w:vAlign w:val="center"/>
          </w:tcPr>
          <w:p w14:paraId="791C784D" w14:textId="77777777" w:rsidR="000A2947" w:rsidRPr="00532F83" w:rsidRDefault="000A2947" w:rsidP="00564A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lang w:eastAsia="ar-SA"/>
              </w:rPr>
            </w:pPr>
          </w:p>
        </w:tc>
        <w:tc>
          <w:tcPr>
            <w:tcW w:w="1734" w:type="dxa"/>
            <w:vAlign w:val="center"/>
          </w:tcPr>
          <w:p w14:paraId="54400ADF" w14:textId="77777777" w:rsidR="000A2947" w:rsidRPr="00532F83" w:rsidRDefault="000A2947" w:rsidP="00564A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lang w:eastAsia="ar-SA"/>
              </w:rPr>
            </w:pPr>
          </w:p>
        </w:tc>
        <w:tc>
          <w:tcPr>
            <w:tcW w:w="1467" w:type="dxa"/>
            <w:vAlign w:val="center"/>
          </w:tcPr>
          <w:p w14:paraId="37EDF23E" w14:textId="77777777" w:rsidR="000A2947" w:rsidRPr="00532F83" w:rsidRDefault="000A2947" w:rsidP="00564AE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lang w:eastAsia="ar-SA"/>
              </w:rPr>
            </w:pPr>
          </w:p>
        </w:tc>
        <w:tc>
          <w:tcPr>
            <w:tcW w:w="2000" w:type="dxa"/>
            <w:vAlign w:val="center"/>
          </w:tcPr>
          <w:p w14:paraId="70903A34" w14:textId="77777777" w:rsidR="000A2947" w:rsidRPr="00532F83" w:rsidRDefault="009E77C2" w:rsidP="00564AE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532F83">
              <w:rPr>
                <w:rFonts w:eastAsia="Times New Roman" w:cs="Calibri"/>
                <w:sz w:val="20"/>
                <w:szCs w:val="20"/>
                <w:lang w:eastAsia="ar-SA"/>
              </w:rPr>
              <w:t>3</w:t>
            </w:r>
            <w:r w:rsidR="000A2947" w:rsidRPr="00532F83">
              <w:rPr>
                <w:rFonts w:eastAsia="Times New Roman" w:cs="Calibri"/>
                <w:sz w:val="20"/>
                <w:szCs w:val="20"/>
                <w:lang w:eastAsia="ar-SA"/>
              </w:rPr>
              <w:t xml:space="preserve"> miesiące od dnia podpisania umowy</w:t>
            </w:r>
          </w:p>
          <w:p w14:paraId="3E72F736" w14:textId="14C0F046" w:rsidR="009E77C2" w:rsidRPr="00532F83" w:rsidRDefault="00FB657D" w:rsidP="00564AE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532F83">
              <w:rPr>
                <w:rFonts w:eastAsia="Times New Roman" w:cs="Calibri"/>
                <w:sz w:val="20"/>
                <w:szCs w:val="20"/>
                <w:lang w:eastAsia="ar-SA"/>
              </w:rPr>
              <w:t xml:space="preserve">w tym wykonanie robót budowlanych w terenie </w:t>
            </w:r>
            <w:r w:rsidRPr="00532F83">
              <w:rPr>
                <w:rFonts w:eastAsia="Times New Roman" w:cs="Calibri"/>
                <w:sz w:val="20"/>
                <w:szCs w:val="20"/>
                <w:lang w:eastAsia="ar-SA"/>
              </w:rPr>
              <w:br/>
              <w:t>i odbiór końcowy robót</w:t>
            </w:r>
          </w:p>
        </w:tc>
      </w:tr>
    </w:tbl>
    <w:p w14:paraId="3D2AACAE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292F5CC3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Cena brutto za realizację całości zamówienia – zgodnie z opisem zawartym w specyfikacji wynosi ____________________________zł (słownie: _____________________________________________ ________________________________________________________________________________)</w:t>
      </w:r>
    </w:p>
    <w:p w14:paraId="746354CB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21B8E563" w14:textId="77777777" w:rsidR="00D87790" w:rsidRDefault="00D87790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76D5D779" w14:textId="77777777" w:rsidR="004F6544" w:rsidRDefault="004F6544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04B838D1" w14:textId="77777777" w:rsidR="004F6544" w:rsidRPr="00532F83" w:rsidRDefault="004F6544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4D44C15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61B9C6D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                  dnia)</w:t>
      </w:r>
    </w:p>
    <w:p w14:paraId="2F0D6A8A" w14:textId="77777777" w:rsidR="00D87790" w:rsidRPr="00532F83" w:rsidRDefault="00D87790" w:rsidP="00D87790">
      <w:pPr>
        <w:spacing w:after="0" w:line="240" w:lineRule="auto"/>
        <w:ind w:left="4608" w:firstLine="348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_____________________________________</w:t>
      </w:r>
    </w:p>
    <w:p w14:paraId="30BCFA77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5CE161E6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4D75970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07FAADFC" w14:textId="77777777" w:rsidR="00F47D9F" w:rsidRPr="00532F83" w:rsidRDefault="00F47D9F" w:rsidP="0006205C">
      <w:pPr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313E7C9A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lastRenderedPageBreak/>
        <w:t xml:space="preserve">Oświadczamy, że powyższa cena brutto zawiera wszystkie koszty jakie ponosi zamawiający w przypadku wyboru niniejszej oferty.  </w:t>
      </w:r>
    </w:p>
    <w:p w14:paraId="453EF2E4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uzyskaliśmy wszelkie informacje niezbędne do prawidłowego przygotowania i złożenia niniejszej oferty. </w:t>
      </w:r>
    </w:p>
    <w:p w14:paraId="1AF8F198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jesteśmy związani niniejszą ofertą przez okres 30 dni od dnia upływu terminu składania ofert. </w:t>
      </w:r>
    </w:p>
    <w:p w14:paraId="5B5902BF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niniejsza oferta zawiera na stronach nr od_______ do_______ informacje </w:t>
      </w:r>
      <w:r w:rsidRPr="00532F83">
        <w:rPr>
          <w:rFonts w:eastAsia="Times New Roman" w:cs="Calibri"/>
          <w:b/>
          <w:lang w:eastAsia="pl-PL"/>
        </w:rPr>
        <w:t>stanowiące tajemnice przedsiębiorstwa</w:t>
      </w:r>
      <w:r w:rsidRPr="00532F83">
        <w:rPr>
          <w:rFonts w:eastAsia="Times New Roman" w:cs="Calibri"/>
          <w:lang w:eastAsia="pl-PL"/>
        </w:rPr>
        <w:t xml:space="preserve"> w rozumieniu przepisów o zwalczaniu nieuczciwej konkurencji.</w:t>
      </w:r>
    </w:p>
    <w:p w14:paraId="00CB51E0" w14:textId="308DF248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Wydruk informacji na temat prowadzonej przez nas działalności/spółki, osób upoważnionych do reprezentacji można uzyskać ze strony internetowej …………………………………………………………………….…………..……………………………</w:t>
      </w:r>
      <w:r w:rsidR="000C3EB0" w:rsidRPr="00532F83">
        <w:rPr>
          <w:rFonts w:eastAsia="Times New Roman" w:cs="Calibri"/>
          <w:lang w:eastAsia="pl-PL"/>
        </w:rPr>
        <w:t>……………………………………………</w:t>
      </w:r>
      <w:r w:rsidRPr="00532F83">
        <w:rPr>
          <w:rFonts w:eastAsia="Times New Roman" w:cs="Calibri"/>
          <w:lang w:eastAsia="pl-PL"/>
        </w:rPr>
        <w:t xml:space="preserve"> </w:t>
      </w:r>
    </w:p>
    <w:p w14:paraId="1310B4DA" w14:textId="054D40AC" w:rsidR="00D87790" w:rsidRPr="00532F83" w:rsidRDefault="00D87790" w:rsidP="00D87790">
      <w:pPr>
        <w:spacing w:after="0" w:line="240" w:lineRule="auto"/>
        <w:ind w:left="720"/>
        <w:jc w:val="both"/>
        <w:rPr>
          <w:rFonts w:eastAsia="Times New Roman" w:cs="Calibri"/>
          <w:i/>
          <w:lang w:eastAsia="pl-PL"/>
        </w:rPr>
      </w:pPr>
      <w:r w:rsidRPr="00532F83">
        <w:rPr>
          <w:rFonts w:eastAsia="Times New Roman" w:cs="Calibri"/>
          <w:i/>
          <w:lang w:eastAsia="pl-PL"/>
        </w:rPr>
        <w:t>(np.</w:t>
      </w:r>
      <w:r w:rsidR="000C3EB0" w:rsidRPr="00532F83">
        <w:rPr>
          <w:rFonts w:ascii="Arial" w:eastAsia="Times New Roman" w:hAnsi="Arial"/>
          <w:i/>
          <w:szCs w:val="24"/>
          <w:lang w:eastAsia="pl-PL"/>
        </w:rPr>
        <w:t xml:space="preserve"> </w:t>
      </w:r>
      <w:hyperlink r:id="rId8" w:history="1">
        <w:r w:rsidRPr="00532F83">
          <w:rPr>
            <w:rFonts w:eastAsia="Times New Roman" w:cs="Calibri"/>
            <w:i/>
            <w:u w:val="single"/>
            <w:lang w:eastAsia="pl-PL"/>
          </w:rPr>
          <w:t>https://prod.ceidg.gov.pl/ceidg/ceidg.public.ui/Search.aspx</w:t>
        </w:r>
      </w:hyperlink>
      <w:r w:rsidRPr="00532F83">
        <w:rPr>
          <w:rFonts w:eastAsia="Times New Roman" w:cs="Calibri"/>
          <w:i/>
          <w:lang w:eastAsia="pl-PL"/>
        </w:rPr>
        <w:t xml:space="preserve"> lub https://ekrs.ms.gov.pl/web/wyszukiwarka-krs/strona-glowna/index.html)</w:t>
      </w:r>
    </w:p>
    <w:p w14:paraId="02F6C4B3" w14:textId="00B8F6B0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zapoznaliśmy się z postanowieniami umowy, określonymi w SWZ i zobowiązujemy się, w przypadku wyboru naszej oferty, do zawarcia umowy zgodnej z niniejszą ofertą, na warunkach określonych w SWZ, w miejscu i terminie wyznaczonym przez zamawiającego. </w:t>
      </w:r>
    </w:p>
    <w:p w14:paraId="4FE4BA2A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szCs w:val="24"/>
          <w:lang w:eastAsia="ar-SA"/>
        </w:rPr>
      </w:pPr>
      <w:r w:rsidRPr="00532F83">
        <w:rPr>
          <w:rFonts w:eastAsia="Times New Roman" w:cs="Calibri"/>
          <w:szCs w:val="24"/>
          <w:lang w:eastAsia="ar-SA"/>
        </w:rPr>
        <w:t>Oświadczamy, że wypełniliśmy obowiązki informacyjne przewidziane w art. 13 lub art. 14 RODO</w:t>
      </w:r>
      <w:r w:rsidRPr="00532F83">
        <w:rPr>
          <w:rFonts w:eastAsia="Times New Roman" w:cs="Calibri"/>
          <w:szCs w:val="24"/>
          <w:vertAlign w:val="superscript"/>
          <w:lang w:eastAsia="ar-SA"/>
        </w:rPr>
        <w:t>1)</w:t>
      </w:r>
      <w:r w:rsidRPr="00532F83">
        <w:rPr>
          <w:rFonts w:eastAsia="Times New Roman" w:cs="Calibri"/>
          <w:szCs w:val="24"/>
          <w:lang w:eastAsia="ar-SA"/>
        </w:rPr>
        <w:t xml:space="preserve"> wobec osób fizycznych, od których dane osobowe bezpośrednio lub pośrednio pozyskaliśmy w celu ubiegania się o udzielenie zamówienia w niniejszym postępowaniu.**</w:t>
      </w:r>
    </w:p>
    <w:p w14:paraId="14C6C91F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b/>
          <w:u w:val="single"/>
          <w:lang w:eastAsia="pl-PL"/>
        </w:rPr>
      </w:pPr>
      <w:r w:rsidRPr="00532F83">
        <w:rPr>
          <w:rFonts w:eastAsia="Times New Roman" w:cs="Calibri"/>
          <w:b/>
          <w:u w:val="single"/>
          <w:lang w:eastAsia="pl-PL"/>
        </w:rPr>
        <w:t xml:space="preserve">Ofertę niniejszą składamy na kolejno ponumerowanych stronach. </w:t>
      </w:r>
    </w:p>
    <w:p w14:paraId="291E739E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WRAZ Z OFERTĄ składamy następujące oświadczenia i dokumenty: </w:t>
      </w:r>
    </w:p>
    <w:p w14:paraId="10464792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73347757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Wszelką korespondencję związaną z niniejszym postępowaniem należy kierować do: </w:t>
      </w:r>
    </w:p>
    <w:p w14:paraId="3ED3338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Imię i nazwisko: ________________________________________________________________</w:t>
      </w:r>
    </w:p>
    <w:p w14:paraId="476B88B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Adres: ________________________________________________________________________</w:t>
      </w:r>
    </w:p>
    <w:p w14:paraId="0369D9A9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Telefon: _______________________Fax_______________________e-mail________________</w:t>
      </w:r>
    </w:p>
    <w:p w14:paraId="59BC6E74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2CE64D41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1A2E8CC9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6DBAA27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341B574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17F153E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202DB053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0CBA5B46" w14:textId="77777777" w:rsidR="00FD14C1" w:rsidRPr="00532F83" w:rsidRDefault="00FD14C1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13D211F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i/>
          <w:sz w:val="16"/>
          <w:szCs w:val="16"/>
          <w:lang w:eastAsia="pl-PL"/>
        </w:rPr>
        <w:t>Informacja dla wykonawcy:</w:t>
      </w:r>
    </w:p>
    <w:p w14:paraId="7D089C0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i/>
          <w:sz w:val="16"/>
          <w:szCs w:val="16"/>
          <w:lang w:eastAsia="pl-PL"/>
        </w:rPr>
        <w:t>Formularz oferty musi być podpisany przez osobę lub osoby uprawnione do reprezentowania firmy.</w:t>
      </w:r>
    </w:p>
    <w:p w14:paraId="4E55B9B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b/>
          <w:i/>
          <w:lang w:eastAsia="pl-PL"/>
        </w:rPr>
      </w:pPr>
      <w:r w:rsidRPr="00532F83">
        <w:rPr>
          <w:rFonts w:eastAsia="Times New Roman" w:cs="Calibri"/>
          <w:b/>
          <w:i/>
          <w:lang w:eastAsia="pl-PL"/>
        </w:rPr>
        <w:t>Załącznikiem do formularza oferty jest kosztorys ofertowy sporządzony przez Wykonawcę.</w:t>
      </w:r>
    </w:p>
    <w:p w14:paraId="49C1815C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b/>
          <w:i/>
          <w:lang w:eastAsia="pl-PL"/>
        </w:rPr>
      </w:pPr>
    </w:p>
    <w:p w14:paraId="2A686725" w14:textId="77777777" w:rsidR="004F6544" w:rsidRPr="00532F83" w:rsidRDefault="004F6544" w:rsidP="00D87790">
      <w:pPr>
        <w:spacing w:after="0" w:line="240" w:lineRule="auto"/>
        <w:ind w:left="360"/>
        <w:jc w:val="both"/>
        <w:rPr>
          <w:rFonts w:eastAsia="Times New Roman" w:cs="Calibri"/>
          <w:b/>
          <w:i/>
          <w:lang w:eastAsia="pl-PL"/>
        </w:rPr>
      </w:pPr>
    </w:p>
    <w:p w14:paraId="1F8C79E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i/>
          <w:sz w:val="16"/>
          <w:szCs w:val="16"/>
          <w:lang w:eastAsia="pl-PL"/>
        </w:rPr>
        <w:t>*w przypadku oferty wspólnej należy podać dane dotyczące Pełnomocnika Wykonawcy</w:t>
      </w:r>
    </w:p>
    <w:p w14:paraId="6B2D0701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532F83">
        <w:rPr>
          <w:rFonts w:ascii="Arial" w:eastAsia="Times New Roman" w:hAnsi="Arial" w:cs="Arial"/>
          <w:i/>
          <w:sz w:val="16"/>
          <w:szCs w:val="16"/>
          <w:vertAlign w:val="superscript"/>
          <w:lang w:eastAsia="pl-PL"/>
        </w:rPr>
        <w:t>1)</w:t>
      </w: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0273AC" w14:textId="756567D0" w:rsidR="00D87790" w:rsidRPr="004F6544" w:rsidRDefault="00D87790" w:rsidP="004F6544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1C7809" w14:textId="0923C2BD" w:rsidR="00D87790" w:rsidRPr="00532F83" w:rsidRDefault="00D87790" w:rsidP="00D87790">
      <w:pPr>
        <w:spacing w:after="0" w:line="240" w:lineRule="auto"/>
        <w:ind w:left="360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lastRenderedPageBreak/>
        <w:t>Załącznik nr 2 do SWZ</w:t>
      </w:r>
    </w:p>
    <w:p w14:paraId="6735B02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11B2F167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b/>
          <w:sz w:val="28"/>
          <w:szCs w:val="28"/>
          <w:lang w:eastAsia="pl-PL"/>
        </w:rPr>
        <w:t>OŚWIADCZENIE</w:t>
      </w:r>
    </w:p>
    <w:p w14:paraId="18E3C939" w14:textId="6155B388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="000A2947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F47D9F" w:rsidRPr="00F47D9F">
        <w:rPr>
          <w:rFonts w:eastAsia="Times New Roman" w:cs="Calibri"/>
          <w:b/>
          <w:sz w:val="28"/>
          <w:szCs w:val="28"/>
          <w:lang w:eastAsia="pl-PL"/>
        </w:rPr>
        <w:t xml:space="preserve">BUDOWA </w:t>
      </w:r>
      <w:r w:rsidR="00FD14C1" w:rsidRPr="00FD14C1">
        <w:rPr>
          <w:rFonts w:eastAsia="Times New Roman" w:cs="Calibri"/>
          <w:b/>
          <w:sz w:val="28"/>
          <w:szCs w:val="28"/>
          <w:lang w:eastAsia="pl-PL"/>
        </w:rPr>
        <w:t xml:space="preserve">SIECI KANALIZACJI </w:t>
      </w:r>
      <w:r w:rsidR="004F6544">
        <w:rPr>
          <w:rFonts w:eastAsia="Times New Roman" w:cs="Calibri"/>
          <w:b/>
          <w:sz w:val="28"/>
          <w:szCs w:val="28"/>
          <w:lang w:eastAsia="pl-PL"/>
        </w:rPr>
        <w:t>DESZCZOWEJ W ULICY CZWARTAKÓW</w:t>
      </w:r>
      <w:r w:rsidR="00FD14C1" w:rsidRPr="00FD14C1">
        <w:rPr>
          <w:rFonts w:eastAsia="Times New Roman" w:cs="Calibri"/>
          <w:b/>
          <w:sz w:val="28"/>
          <w:szCs w:val="28"/>
          <w:lang w:eastAsia="pl-PL"/>
        </w:rPr>
        <w:t xml:space="preserve"> W ZIELONCE</w:t>
      </w:r>
      <w:r w:rsidR="000A2947" w:rsidRPr="00532F83">
        <w:rPr>
          <w:rFonts w:eastAsia="Times New Roman" w:cs="Calibri"/>
          <w:b/>
          <w:sz w:val="28"/>
          <w:szCs w:val="28"/>
          <w:lang w:eastAsia="pl-PL"/>
        </w:rPr>
        <w:t>”</w:t>
      </w:r>
    </w:p>
    <w:p w14:paraId="75AB4A26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ab/>
      </w:r>
    </w:p>
    <w:p w14:paraId="474887B8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448B77AF" w14:textId="6019B85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</w:t>
      </w:r>
      <w:r w:rsidR="00F44216">
        <w:rPr>
          <w:rFonts w:eastAsia="Times New Roman" w:cs="Calibri"/>
          <w:sz w:val="24"/>
          <w:szCs w:val="24"/>
          <w:lang w:eastAsia="pl-PL"/>
        </w:rPr>
        <w:t>______</w:t>
      </w:r>
      <w:r w:rsidRPr="00532F83">
        <w:rPr>
          <w:rFonts w:eastAsia="Times New Roman" w:cs="Calibri"/>
          <w:sz w:val="24"/>
          <w:szCs w:val="24"/>
          <w:lang w:eastAsia="pl-PL"/>
        </w:rPr>
        <w:t>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357B463F" w14:textId="55C1C02A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="00F44216">
        <w:rPr>
          <w:rFonts w:eastAsia="Times New Roman" w:cs="Calibri"/>
          <w:sz w:val="24"/>
          <w:szCs w:val="24"/>
          <w:lang w:eastAsia="pl-PL"/>
        </w:rPr>
        <w:t>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>_</w:t>
      </w:r>
    </w:p>
    <w:p w14:paraId="3829101F" w14:textId="60135110" w:rsidR="00F44216" w:rsidRPr="004025C6" w:rsidRDefault="00F44216" w:rsidP="00F44216">
      <w:pPr>
        <w:spacing w:after="120" w:line="24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 w:rsidRPr="008D609D">
        <w:rPr>
          <w:rFonts w:eastAsia="Times New Roman" w:cs="Arial"/>
          <w:b/>
          <w:sz w:val="28"/>
          <w:szCs w:val="24"/>
          <w:u w:val="single"/>
          <w:lang w:eastAsia="pl-PL"/>
        </w:rPr>
        <w:t>OŚWIADCZENIE WYKONAWCY</w:t>
      </w:r>
      <w:r>
        <w:rPr>
          <w:rFonts w:eastAsia="Times New Roman" w:cs="Arial"/>
          <w:b/>
          <w:sz w:val="28"/>
          <w:szCs w:val="24"/>
          <w:u w:val="single"/>
          <w:lang w:eastAsia="pl-PL"/>
        </w:rPr>
        <w:t xml:space="preserve">/WYKONAWCY WSPÓLNIE UBIEGAJĄCEGO SIĘ </w:t>
      </w:r>
      <w:r>
        <w:rPr>
          <w:rFonts w:eastAsia="Times New Roman" w:cs="Arial"/>
          <w:b/>
          <w:sz w:val="28"/>
          <w:szCs w:val="24"/>
          <w:u w:val="single"/>
          <w:lang w:eastAsia="pl-PL"/>
        </w:rPr>
        <w:br/>
        <w:t>O UDZIELENIE ZAMÓWIENIA</w:t>
      </w:r>
    </w:p>
    <w:p w14:paraId="1A5C44FD" w14:textId="77777777" w:rsidR="00F44216" w:rsidRDefault="00F44216" w:rsidP="00F44216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0CF5B93" w14:textId="77777777" w:rsidR="00F44216" w:rsidRPr="00532F83" w:rsidRDefault="00F44216" w:rsidP="00F44216">
      <w:pPr>
        <w:spacing w:before="120" w:after="0" w:line="360" w:lineRule="auto"/>
        <w:jc w:val="both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Na potrzeby niniejszego postępowania o ud</w:t>
      </w:r>
      <w:r>
        <w:rPr>
          <w:rFonts w:eastAsia="Times New Roman" w:cs="Arial"/>
          <w:sz w:val="24"/>
          <w:szCs w:val="24"/>
          <w:lang w:eastAsia="pl-PL"/>
        </w:rPr>
        <w:t xml:space="preserve">zielenie zamówienia publicznego </w:t>
      </w:r>
      <w:r w:rsidRPr="00532F83">
        <w:rPr>
          <w:rFonts w:eastAsia="Times New Roman" w:cs="Arial"/>
          <w:sz w:val="24"/>
          <w:szCs w:val="24"/>
          <w:lang w:eastAsia="pl-PL"/>
        </w:rPr>
        <w:t xml:space="preserve">oświadczam, </w:t>
      </w:r>
      <w:r>
        <w:rPr>
          <w:rFonts w:eastAsia="Times New Roman" w:cs="Arial"/>
          <w:sz w:val="24"/>
          <w:szCs w:val="24"/>
          <w:lang w:eastAsia="pl-PL"/>
        </w:rPr>
        <w:br/>
      </w:r>
      <w:r w:rsidRPr="00532F83">
        <w:rPr>
          <w:rFonts w:eastAsia="Times New Roman" w:cs="Arial"/>
          <w:sz w:val="24"/>
          <w:szCs w:val="24"/>
          <w:lang w:eastAsia="pl-PL"/>
        </w:rPr>
        <w:t>co następuje:</w:t>
      </w:r>
    </w:p>
    <w:p w14:paraId="0DF9030D" w14:textId="77777777" w:rsidR="00F44216" w:rsidRDefault="00F44216" w:rsidP="00F44216">
      <w:pPr>
        <w:spacing w:after="120" w:line="24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>
        <w:rPr>
          <w:rFonts w:eastAsia="Times New Roman" w:cs="Arial"/>
          <w:b/>
          <w:sz w:val="28"/>
          <w:szCs w:val="24"/>
          <w:u w:val="single"/>
          <w:lang w:eastAsia="pl-PL"/>
        </w:rPr>
        <w:t xml:space="preserve">OŚWIADCZENIA DOTYCZĄCE PODSTAW WYKLUCZENIA: </w:t>
      </w:r>
    </w:p>
    <w:p w14:paraId="24F6CBBD" w14:textId="77777777" w:rsidR="00F44216" w:rsidRPr="00361331" w:rsidRDefault="00F44216" w:rsidP="00F44216">
      <w:pPr>
        <w:spacing w:after="120" w:line="240" w:lineRule="auto"/>
        <w:jc w:val="both"/>
        <w:rPr>
          <w:rFonts w:cstheme="minorHAnsi"/>
          <w:bCs/>
          <w:sz w:val="24"/>
        </w:rPr>
      </w:pPr>
      <w:r w:rsidRPr="00361331">
        <w:rPr>
          <w:rFonts w:eastAsia="Times New Roman" w:cstheme="minorHAnsi"/>
          <w:sz w:val="24"/>
          <w:lang w:eastAsia="pl-PL"/>
        </w:rPr>
        <w:t>Oświadczam, że nie podlegam wykluczeniu na podstawie pkt. V.1.1. SWZ</w:t>
      </w:r>
      <w:r>
        <w:rPr>
          <w:rFonts w:eastAsia="Times New Roman" w:cstheme="minorHAnsi"/>
          <w:sz w:val="24"/>
          <w:lang w:eastAsia="pl-PL"/>
        </w:rPr>
        <w:t>,</w:t>
      </w:r>
      <w:r w:rsidRPr="00361331">
        <w:rPr>
          <w:rFonts w:eastAsia="Times New Roman" w:cstheme="minorHAnsi"/>
          <w:sz w:val="24"/>
          <w:lang w:eastAsia="pl-PL"/>
        </w:rPr>
        <w:t xml:space="preserve"> </w:t>
      </w:r>
      <w:r>
        <w:rPr>
          <w:rFonts w:cstheme="minorHAnsi"/>
          <w:iCs/>
          <w:color w:val="222222"/>
          <w:sz w:val="24"/>
        </w:rPr>
        <w:t xml:space="preserve">w tym: </w:t>
      </w:r>
    </w:p>
    <w:p w14:paraId="2AF2C61D" w14:textId="77777777" w:rsidR="00F44216" w:rsidRDefault="00F44216" w:rsidP="00F44216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jako wykonawca będący osobą fizyczną, nie zostałem prawomocnie skazany za przestępstwo:</w:t>
      </w:r>
      <w:r w:rsidRPr="008E3A21">
        <w:rPr>
          <w:rFonts w:eastAsia="Times New Roman" w:cstheme="minorHAnsi"/>
          <w:sz w:val="24"/>
          <w:lang w:eastAsia="pl-PL"/>
        </w:rPr>
        <w:br/>
        <w:t xml:space="preserve">1.1. udziału w zorganizowanej grupie przestępczej albo związku mającym na celu popełnienie przestępstwa lub przestępstwa skarbowego, o którym mowa w art. 258 Kodeksu karnego, </w:t>
      </w:r>
    </w:p>
    <w:p w14:paraId="3EA6FFB5" w14:textId="77777777" w:rsidR="00F44216" w:rsidRPr="00547AE7" w:rsidRDefault="00F44216" w:rsidP="00F44216">
      <w:pPr>
        <w:pStyle w:val="Akapitzlist"/>
        <w:numPr>
          <w:ilvl w:val="1"/>
          <w:numId w:val="55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547AE7">
        <w:rPr>
          <w:rFonts w:eastAsia="Times New Roman" w:cstheme="minorHAnsi"/>
          <w:sz w:val="24"/>
          <w:lang w:eastAsia="pl-PL"/>
        </w:rPr>
        <w:t>handlu ludźmi, o którym mowa w art. 189a Kodeksu karnego,</w:t>
      </w:r>
    </w:p>
    <w:p w14:paraId="27AC8CEF" w14:textId="77777777" w:rsidR="00F44216" w:rsidRPr="008E3A21" w:rsidRDefault="00F44216" w:rsidP="00F44216">
      <w:pPr>
        <w:pStyle w:val="Akapitzlist"/>
        <w:numPr>
          <w:ilvl w:val="1"/>
          <w:numId w:val="55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 o którym mowa w art. 228–230a, art. 250a Kodeksu karnego, w art. 46–48 ustawy z dnia 25 czerwca 2010 r. o sporcie (Dz. U. z 2020 r. poz. 1133 oraz z 2021 r. poz. 2054) lub w art. 54 ust. 1–4 ustawy z dnia12 maja 2011 r. o refundacji leków, </w:t>
      </w:r>
      <w:r>
        <w:rPr>
          <w:rFonts w:eastAsia="Times New Roman" w:cstheme="minorHAnsi"/>
          <w:sz w:val="24"/>
          <w:lang w:eastAsia="pl-PL"/>
        </w:rPr>
        <w:t xml:space="preserve">środków spożywczych specjalnego </w:t>
      </w:r>
      <w:r w:rsidRPr="008E3A21">
        <w:rPr>
          <w:rFonts w:eastAsia="Times New Roman" w:cstheme="minorHAnsi"/>
          <w:sz w:val="24"/>
          <w:lang w:eastAsia="pl-PL"/>
        </w:rPr>
        <w:t xml:space="preserve">przeznaczenia żywieniowego oraz wyrobów medycznych (Dz. </w:t>
      </w:r>
      <w:proofErr w:type="spellStart"/>
      <w:r w:rsidRPr="008E3A21">
        <w:rPr>
          <w:rFonts w:eastAsia="Times New Roman" w:cstheme="minorHAnsi"/>
          <w:sz w:val="24"/>
          <w:lang w:eastAsia="pl-PL"/>
        </w:rPr>
        <w:t>U.z</w:t>
      </w:r>
      <w:proofErr w:type="spellEnd"/>
      <w:r w:rsidRPr="008E3A21">
        <w:rPr>
          <w:rFonts w:eastAsia="Times New Roman" w:cstheme="minorHAnsi"/>
          <w:sz w:val="24"/>
          <w:lang w:eastAsia="pl-PL"/>
        </w:rPr>
        <w:t xml:space="preserve"> 2021 r. poz. 523, 1292, 1559 i 2054),</w:t>
      </w:r>
    </w:p>
    <w:p w14:paraId="21A77FEC" w14:textId="77777777" w:rsidR="00F44216" w:rsidRPr="008E3A21" w:rsidRDefault="00F44216" w:rsidP="00F44216">
      <w:pPr>
        <w:pStyle w:val="Akapitzlist"/>
        <w:numPr>
          <w:ilvl w:val="1"/>
          <w:numId w:val="55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finansowania przestępstwa o charak</w:t>
      </w:r>
      <w:r>
        <w:rPr>
          <w:rFonts w:eastAsia="Times New Roman" w:cstheme="minorHAnsi"/>
          <w:sz w:val="24"/>
          <w:lang w:eastAsia="pl-PL"/>
        </w:rPr>
        <w:t xml:space="preserve">terze terrorystycznym, o którym </w:t>
      </w:r>
      <w:r w:rsidRPr="008E3A21">
        <w:rPr>
          <w:rFonts w:eastAsia="Times New Roman" w:cstheme="minorHAnsi"/>
          <w:sz w:val="24"/>
          <w:lang w:eastAsia="pl-PL"/>
        </w:rPr>
        <w:t>mowa w art. 165a Kodeksu karnego, lub przestępstwo udaremniania lub</w:t>
      </w:r>
      <w:r>
        <w:rPr>
          <w:rFonts w:eastAsia="Times New Roman" w:cstheme="minorHAnsi"/>
          <w:sz w:val="24"/>
          <w:lang w:eastAsia="pl-PL"/>
        </w:rPr>
        <w:t xml:space="preserve"> </w:t>
      </w:r>
      <w:r w:rsidRPr="008E3A21">
        <w:rPr>
          <w:rFonts w:eastAsia="Times New Roman" w:cstheme="minorHAnsi"/>
          <w:sz w:val="24"/>
          <w:lang w:eastAsia="pl-PL"/>
        </w:rPr>
        <w:t>utrudniania stwierdzenia przestępnego pochodzenia pieniędzy lub ukrywania ich pochodzenia, o którym mowa w art. 299 Kodeksu karnego,</w:t>
      </w:r>
    </w:p>
    <w:p w14:paraId="31E34512" w14:textId="77777777" w:rsidR="00F44216" w:rsidRPr="008E3A21" w:rsidRDefault="00F44216" w:rsidP="00F44216">
      <w:pPr>
        <w:pStyle w:val="Akapitzlist"/>
        <w:numPr>
          <w:ilvl w:val="1"/>
          <w:numId w:val="55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o charakterze terrorystycznym, o któr</w:t>
      </w:r>
      <w:r>
        <w:rPr>
          <w:rFonts w:eastAsia="Times New Roman" w:cstheme="minorHAnsi"/>
          <w:sz w:val="24"/>
          <w:lang w:eastAsia="pl-PL"/>
        </w:rPr>
        <w:t xml:space="preserve">ym mowa w art. 115 § 20 Kodeksu </w:t>
      </w:r>
      <w:r w:rsidRPr="008E3A21">
        <w:rPr>
          <w:rFonts w:eastAsia="Times New Roman" w:cstheme="minorHAnsi"/>
          <w:sz w:val="24"/>
          <w:lang w:eastAsia="pl-PL"/>
        </w:rPr>
        <w:t xml:space="preserve">karnego, lub mające na celu popełnienie tego przestępstwa, </w:t>
      </w:r>
    </w:p>
    <w:p w14:paraId="76DD9030" w14:textId="77777777" w:rsidR="00F44216" w:rsidRPr="008E3A21" w:rsidRDefault="00F44216" w:rsidP="00F44216">
      <w:pPr>
        <w:pStyle w:val="Akapitzlist"/>
        <w:numPr>
          <w:ilvl w:val="1"/>
          <w:numId w:val="55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powierzenia wykonywania pracy małoletniemu cudzoziemcowi, o którym mowa w art.9 ust. 2 ustawy z dnia 15 czerwca 2012 r. o skutkach powierzania wykonywania pracy </w:t>
      </w:r>
      <w:r w:rsidRPr="008E3A21">
        <w:rPr>
          <w:rFonts w:eastAsia="Times New Roman" w:cstheme="minorHAnsi"/>
          <w:sz w:val="24"/>
          <w:lang w:eastAsia="pl-PL"/>
        </w:rPr>
        <w:lastRenderedPageBreak/>
        <w:t>cudzoziemcom przebywającym wbrew przepisom na terytorium Rzeczypospolitej</w:t>
      </w:r>
      <w:r w:rsidRPr="008E3A21">
        <w:rPr>
          <w:rFonts w:eastAsia="Times New Roman" w:cstheme="minorHAnsi"/>
          <w:sz w:val="24"/>
          <w:lang w:eastAsia="pl-PL"/>
        </w:rPr>
        <w:br/>
        <w:t>Polskiej (Dz. U. poz. 769 oraz z 2020 r. poz. 2023),</w:t>
      </w:r>
    </w:p>
    <w:p w14:paraId="2CF17AAC" w14:textId="77777777" w:rsidR="00F44216" w:rsidRPr="008E3A21" w:rsidRDefault="00F44216" w:rsidP="00F44216">
      <w:pPr>
        <w:pStyle w:val="Akapitzlist"/>
        <w:numPr>
          <w:ilvl w:val="1"/>
          <w:numId w:val="55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przeciwko obrotowi gospodarczemu, o których mowa w art. 296–307 Kodeksu karnego, przestępstwo oszustwa, o którym mowa w art. 286 Kodeksu karnego, przestępstwo przeciwko wiarygodności dokumentów, o których mowa w art. 270–277d Kodeksu karnego, lub</w:t>
      </w:r>
      <w:r>
        <w:rPr>
          <w:rFonts w:eastAsia="Times New Roman" w:cstheme="minorHAnsi"/>
          <w:sz w:val="24"/>
          <w:lang w:eastAsia="pl-PL"/>
        </w:rPr>
        <w:t xml:space="preserve"> </w:t>
      </w:r>
      <w:r w:rsidRPr="008E3A21">
        <w:rPr>
          <w:rFonts w:eastAsia="Times New Roman" w:cstheme="minorHAnsi"/>
          <w:sz w:val="24"/>
          <w:lang w:eastAsia="pl-PL"/>
        </w:rPr>
        <w:t xml:space="preserve">przestępstwo skarbowe, </w:t>
      </w:r>
    </w:p>
    <w:p w14:paraId="46FBEE6D" w14:textId="77777777" w:rsidR="00F44216" w:rsidRPr="008E3A21" w:rsidRDefault="00F44216" w:rsidP="00F44216">
      <w:pPr>
        <w:pStyle w:val="Akapitzlist"/>
        <w:numPr>
          <w:ilvl w:val="1"/>
          <w:numId w:val="55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o którym mowa w art. 9 ust. 1 i 3 lub art. 10 ustawy z dnia 15 czerwca 2012 r. o skutkach powierzania wykonywania pracy cudzoziemcom przebywającym wbrew przepisom </w:t>
      </w:r>
      <w:r>
        <w:rPr>
          <w:rFonts w:eastAsia="Times New Roman" w:cstheme="minorHAnsi"/>
          <w:sz w:val="24"/>
          <w:lang w:eastAsia="pl-PL"/>
        </w:rPr>
        <w:br/>
      </w:r>
      <w:r w:rsidRPr="008E3A21">
        <w:rPr>
          <w:rFonts w:eastAsia="Times New Roman" w:cstheme="minorHAnsi"/>
          <w:sz w:val="24"/>
          <w:lang w:eastAsia="pl-PL"/>
        </w:rPr>
        <w:t xml:space="preserve">na terytorium Rzeczypospolitej Polskiej – lub za odpowiedni czyn zabroniony określony </w:t>
      </w:r>
      <w:r>
        <w:rPr>
          <w:rFonts w:eastAsia="Times New Roman" w:cstheme="minorHAnsi"/>
          <w:sz w:val="24"/>
          <w:lang w:eastAsia="pl-PL"/>
        </w:rPr>
        <w:br/>
      </w:r>
      <w:r w:rsidRPr="008E3A21">
        <w:rPr>
          <w:rFonts w:eastAsia="Times New Roman" w:cstheme="minorHAnsi"/>
          <w:sz w:val="24"/>
          <w:lang w:eastAsia="pl-PL"/>
        </w:rPr>
        <w:t xml:space="preserve">w przepisach prawa obcego; </w:t>
      </w:r>
    </w:p>
    <w:p w14:paraId="49F6B28D" w14:textId="77777777" w:rsidR="00F44216" w:rsidRPr="008E3A21" w:rsidRDefault="00F44216" w:rsidP="00F44216">
      <w:pPr>
        <w:pStyle w:val="Akapitzlist"/>
        <w:numPr>
          <w:ilvl w:val="0"/>
          <w:numId w:val="55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jako wykonawca </w:t>
      </w:r>
      <w:r>
        <w:rPr>
          <w:rFonts w:eastAsia="Times New Roman" w:cstheme="minorHAnsi"/>
          <w:sz w:val="24"/>
          <w:lang w:eastAsia="pl-PL"/>
        </w:rPr>
        <w:t>działający jako</w:t>
      </w:r>
      <w:r w:rsidRPr="008E3A21">
        <w:rPr>
          <w:rFonts w:eastAsia="Times New Roman" w:cstheme="minorHAnsi"/>
          <w:sz w:val="24"/>
          <w:lang w:eastAsia="pl-PL"/>
        </w:rPr>
        <w:t xml:space="preserve"> spółk</w:t>
      </w:r>
      <w:r>
        <w:rPr>
          <w:rFonts w:eastAsia="Times New Roman" w:cstheme="minorHAnsi"/>
          <w:sz w:val="24"/>
          <w:lang w:eastAsia="pl-PL"/>
        </w:rPr>
        <w:t>a</w:t>
      </w:r>
      <w:r w:rsidRPr="008E3A21">
        <w:rPr>
          <w:rFonts w:eastAsia="Times New Roman" w:cstheme="minorHAnsi"/>
          <w:sz w:val="24"/>
          <w:lang w:eastAsia="pl-PL"/>
        </w:rPr>
        <w:t xml:space="preserve"> oświadczam, że urzędującego członka </w:t>
      </w:r>
      <w:r>
        <w:rPr>
          <w:rFonts w:eastAsia="Times New Roman" w:cstheme="minorHAnsi"/>
          <w:sz w:val="24"/>
          <w:lang w:eastAsia="pl-PL"/>
        </w:rPr>
        <w:t xml:space="preserve">naszego </w:t>
      </w:r>
      <w:r w:rsidRPr="008E3A21">
        <w:rPr>
          <w:rFonts w:eastAsia="Times New Roman" w:cstheme="minorHAnsi"/>
          <w:sz w:val="24"/>
          <w:lang w:eastAsia="pl-PL"/>
        </w:rPr>
        <w:t>organu zarządzającego lub nadzorczego, wspólnika spółki w spółce jawnej lub partnerskiej albo komplementariusza w spółce komandytowej lub komandytowo-akcyjnej lub prokurenta nie skazano prawomocnie za przestępstwa, o którym mowa w pkt 1.;</w:t>
      </w:r>
    </w:p>
    <w:p w14:paraId="182C94BB" w14:textId="77777777" w:rsidR="00F44216" w:rsidRPr="008E3A21" w:rsidRDefault="00F44216" w:rsidP="00F44216">
      <w:pPr>
        <w:pStyle w:val="Akapitzlist"/>
        <w:numPr>
          <w:ilvl w:val="0"/>
          <w:numId w:val="55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nie został wydany wobec mnie prawomocny wyrok sądu lub ostateczna decyzja administracyjna o zaleganiu z uiszczeniem podatków, opłat lub składek na ubezpieczenie społeczne lub zdrowotne, </w:t>
      </w:r>
    </w:p>
    <w:p w14:paraId="015284AE" w14:textId="77777777" w:rsidR="00F44216" w:rsidRPr="008E3A21" w:rsidRDefault="00F44216" w:rsidP="00F44216">
      <w:pPr>
        <w:pStyle w:val="Akapitzlist"/>
        <w:numPr>
          <w:ilvl w:val="0"/>
          <w:numId w:val="55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nie orzeczono wobec mnie zakazu ubiegania się o zamówienia publiczne,</w:t>
      </w:r>
    </w:p>
    <w:p w14:paraId="55B8CA45" w14:textId="77777777" w:rsidR="00F44216" w:rsidRPr="008E3A21" w:rsidRDefault="00F44216" w:rsidP="00F44216">
      <w:pPr>
        <w:pStyle w:val="Akapitzlist"/>
        <w:numPr>
          <w:ilvl w:val="0"/>
          <w:numId w:val="55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nie podlegam wykluczeniu na podstawie art. 7 ust. 1 ustawy </w:t>
      </w:r>
      <w:r w:rsidRPr="008E3A21">
        <w:rPr>
          <w:rFonts w:cstheme="minorHAnsi"/>
          <w:sz w:val="24"/>
        </w:rPr>
        <w:t>z dnia 13 kwietnia 2022 r.</w:t>
      </w:r>
      <w:r w:rsidRPr="008E3A21">
        <w:rPr>
          <w:rFonts w:cstheme="minorHAnsi"/>
          <w:i/>
          <w:iCs/>
          <w:sz w:val="24"/>
        </w:rPr>
        <w:t xml:space="preserve"> </w:t>
      </w:r>
      <w:r w:rsidRPr="008E3A21">
        <w:rPr>
          <w:rFonts w:cstheme="minorHAnsi"/>
          <w:i/>
          <w:iCs/>
          <w:sz w:val="24"/>
        </w:rPr>
        <w:br/>
      </w:r>
      <w:r w:rsidRPr="008E3A21">
        <w:rPr>
          <w:rFonts w:cstheme="minorHAnsi"/>
          <w:i/>
          <w:iCs/>
          <w:color w:val="222222"/>
          <w:sz w:val="24"/>
        </w:rPr>
        <w:t xml:space="preserve">o szczególnych rozwiązaniach w zakresie przeciwdziałania wspieraniu agresji na Ukrainę oraz służących ochronie bezpieczeństwa narodowego </w:t>
      </w:r>
      <w:r w:rsidRPr="008E3A21">
        <w:rPr>
          <w:rFonts w:cstheme="minorHAnsi"/>
          <w:iCs/>
          <w:color w:val="222222"/>
          <w:sz w:val="24"/>
        </w:rPr>
        <w:t>(Dz. U. z 2022 poz. 835)</w:t>
      </w:r>
    </w:p>
    <w:p w14:paraId="2D34A8B6" w14:textId="77777777" w:rsidR="00F44216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br/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</w:p>
    <w:p w14:paraId="583925C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236B576E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6805CE6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41CC5581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24"/>
          <w:szCs w:val="24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56F91B04" w14:textId="77777777" w:rsidR="00F44216" w:rsidRDefault="00F44216" w:rsidP="00F44216">
      <w:pPr>
        <w:spacing w:after="120" w:line="240" w:lineRule="auto"/>
        <w:rPr>
          <w:rFonts w:eastAsia="Times New Roman" w:cs="Arial"/>
          <w:sz w:val="24"/>
          <w:szCs w:val="24"/>
          <w:lang w:eastAsia="pl-PL"/>
        </w:rPr>
      </w:pPr>
    </w:p>
    <w:p w14:paraId="2D8E4A89" w14:textId="77777777" w:rsidR="00F44216" w:rsidRPr="00976558" w:rsidRDefault="00F44216" w:rsidP="00F44216">
      <w:pPr>
        <w:spacing w:after="120" w:line="240" w:lineRule="auto"/>
        <w:rPr>
          <w:rFonts w:eastAsia="Times New Roman" w:cs="Arial"/>
          <w:sz w:val="24"/>
          <w:szCs w:val="24"/>
          <w:lang w:eastAsia="pl-PL"/>
        </w:rPr>
      </w:pPr>
    </w:p>
    <w:p w14:paraId="46CE3AB1" w14:textId="5AF16540" w:rsidR="00F44216" w:rsidRDefault="00BE2524" w:rsidP="00F44216">
      <w:pPr>
        <w:spacing w:before="120"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b/>
          <w:sz w:val="28"/>
          <w:szCs w:val="21"/>
          <w:u w:val="single"/>
          <w:lang w:eastAsia="pl-PL"/>
        </w:rPr>
        <w:t xml:space="preserve">OŚWIADCZENIE </w:t>
      </w:r>
      <w:r w:rsidR="00F44216" w:rsidRPr="00976558">
        <w:rPr>
          <w:rFonts w:eastAsia="Times New Roman" w:cs="Arial"/>
          <w:b/>
          <w:sz w:val="28"/>
          <w:szCs w:val="21"/>
          <w:u w:val="single"/>
          <w:lang w:eastAsia="pl-PL"/>
        </w:rPr>
        <w:t xml:space="preserve">DOTYCZĄCE SPEŁNIANIA WARUNKÓW UDZIAŁU </w:t>
      </w:r>
      <w:r>
        <w:rPr>
          <w:rFonts w:eastAsia="Times New Roman" w:cs="Arial"/>
          <w:b/>
          <w:sz w:val="28"/>
          <w:szCs w:val="21"/>
          <w:u w:val="single"/>
          <w:lang w:eastAsia="pl-PL"/>
        </w:rPr>
        <w:br/>
      </w:r>
      <w:r w:rsidR="00F44216" w:rsidRPr="00976558">
        <w:rPr>
          <w:rFonts w:eastAsia="Times New Roman" w:cs="Arial"/>
          <w:b/>
          <w:sz w:val="28"/>
          <w:szCs w:val="21"/>
          <w:u w:val="single"/>
          <w:lang w:eastAsia="pl-PL"/>
        </w:rPr>
        <w:t>W POSTĘPOWANIU</w:t>
      </w:r>
      <w:r w:rsidR="00F44216" w:rsidRPr="00976558">
        <w:rPr>
          <w:rFonts w:ascii="Arial" w:eastAsia="Times New Roman" w:hAnsi="Arial" w:cs="Arial"/>
          <w:b/>
          <w:sz w:val="28"/>
          <w:szCs w:val="21"/>
          <w:u w:val="single"/>
          <w:lang w:eastAsia="pl-PL"/>
        </w:rPr>
        <w:t xml:space="preserve"> </w:t>
      </w:r>
      <w:r w:rsidR="00F44216" w:rsidRPr="00532F83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br/>
      </w:r>
    </w:p>
    <w:p w14:paraId="70AE78BB" w14:textId="77777777" w:rsidR="00F44216" w:rsidRPr="00532F83" w:rsidRDefault="00F44216" w:rsidP="00F44216">
      <w:pPr>
        <w:spacing w:before="120"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</w:p>
    <w:p w14:paraId="705A955E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532F83">
        <w:rPr>
          <w:rFonts w:eastAsia="Times New Roman" w:cs="Arial"/>
          <w:b/>
          <w:sz w:val="24"/>
          <w:szCs w:val="24"/>
          <w:lang w:eastAsia="pl-PL"/>
        </w:rPr>
        <w:t>INFORMACJA DOTYCZĄCA WYKONAWCY:</w:t>
      </w:r>
    </w:p>
    <w:p w14:paraId="5E2125AB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Oświadczam, że spełniam warunki udziału w postępowaniu określone przez zamawiającego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br/>
        <w:t xml:space="preserve">i przestawiam właściwe załączniki potwierdzające te warunki. </w:t>
      </w:r>
    </w:p>
    <w:p w14:paraId="38AEE7F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905B63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5B2C1A65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45FD7A4B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84974C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511AE7E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325FD41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215858AA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554E3139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33C32BC7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24"/>
          <w:szCs w:val="24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13D983D2" w14:textId="77777777" w:rsidR="00F44216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</w:p>
    <w:p w14:paraId="7F1EF0C5" w14:textId="77777777" w:rsidR="00A72CE7" w:rsidRDefault="00A72CE7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</w:p>
    <w:p w14:paraId="1AA2D307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sz w:val="28"/>
          <w:szCs w:val="24"/>
          <w:u w:val="single"/>
          <w:lang w:eastAsia="pl-PL"/>
        </w:rPr>
      </w:pPr>
      <w:r w:rsidRPr="008E3A21">
        <w:rPr>
          <w:rFonts w:eastAsia="Times New Roman" w:cs="Arial"/>
          <w:b/>
          <w:sz w:val="28"/>
          <w:szCs w:val="24"/>
          <w:u w:val="single"/>
          <w:lang w:eastAsia="pl-PL"/>
        </w:rPr>
        <w:t>INFORMACJA W ZWIĄZKU Z POLEGANIEM NA ZASOBACH INNYCH PODMIOTÓW</w:t>
      </w:r>
      <w:r w:rsidRPr="008E3A21">
        <w:rPr>
          <w:rFonts w:eastAsia="Times New Roman" w:cs="Arial"/>
          <w:sz w:val="28"/>
          <w:szCs w:val="24"/>
          <w:u w:val="single"/>
          <w:lang w:eastAsia="pl-PL"/>
        </w:rPr>
        <w:t>:</w:t>
      </w:r>
    </w:p>
    <w:p w14:paraId="73866ECF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Oświadczam, że w celu wykazania spełniania warunków udziału w postępowaniu, określonych przez zamawiającego, polegam na zasobach następującego/</w:t>
      </w:r>
      <w:proofErr w:type="spellStart"/>
      <w:r w:rsidRPr="00532F83">
        <w:rPr>
          <w:rFonts w:eastAsia="Times New Roman" w:cs="Arial"/>
          <w:sz w:val="24"/>
          <w:szCs w:val="24"/>
          <w:lang w:eastAsia="pl-PL"/>
        </w:rPr>
        <w:t>ych</w:t>
      </w:r>
      <w:proofErr w:type="spellEnd"/>
      <w:r w:rsidRPr="00532F83">
        <w:rPr>
          <w:rFonts w:eastAsia="Times New Roman" w:cs="Arial"/>
          <w:sz w:val="24"/>
          <w:szCs w:val="24"/>
          <w:lang w:eastAsia="pl-PL"/>
        </w:rPr>
        <w:t xml:space="preserve"> podmiotu/ów: </w:t>
      </w:r>
    </w:p>
    <w:p w14:paraId="0755EF0B" w14:textId="6107A2E3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 xml:space="preserve">..……………………………………………………………………………………………………………….…………………..………, </w:t>
      </w:r>
      <w:r w:rsidR="00A72CE7">
        <w:rPr>
          <w:rFonts w:eastAsia="Times New Roman" w:cs="Arial"/>
          <w:sz w:val="24"/>
          <w:szCs w:val="24"/>
          <w:lang w:eastAsia="pl-PL"/>
        </w:rPr>
        <w:br/>
      </w:r>
      <w:r w:rsidRPr="00532F83">
        <w:rPr>
          <w:rFonts w:eastAsia="Times New Roman" w:cs="Arial"/>
          <w:sz w:val="24"/>
          <w:szCs w:val="24"/>
          <w:lang w:eastAsia="pl-PL"/>
        </w:rPr>
        <w:t>w następującym zakresie: ………………………………………………………………………………………………………</w:t>
      </w:r>
    </w:p>
    <w:p w14:paraId="06C02595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(wskazać podmiot i określić odpowiedni zakres dla wskazanego podmiotu). </w:t>
      </w:r>
    </w:p>
    <w:p w14:paraId="146E7B88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85BEEF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3EFACF4F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36EFE689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2C6BF1A2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  <w:r w:rsidRPr="00532F83">
        <w:rPr>
          <w:rFonts w:eastAsia="Times New Roman" w:cs="Arial"/>
          <w:b/>
          <w:sz w:val="24"/>
          <w:szCs w:val="24"/>
          <w:lang w:eastAsia="pl-PL"/>
        </w:rPr>
        <w:t xml:space="preserve"> </w:t>
      </w:r>
    </w:p>
    <w:p w14:paraId="4421A1DA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14:paraId="594B0568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14:paraId="2E1B3F20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14:paraId="66516805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 w:rsidRPr="008E3A21">
        <w:rPr>
          <w:rFonts w:eastAsia="Times New Roman" w:cs="Arial"/>
          <w:b/>
          <w:sz w:val="28"/>
          <w:szCs w:val="24"/>
          <w:u w:val="single"/>
          <w:lang w:eastAsia="pl-PL"/>
        </w:rPr>
        <w:t>INFORMACJA DOTYCZĄCA PODWYKONAWSTWA:</w:t>
      </w:r>
    </w:p>
    <w:p w14:paraId="5C1066E6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 xml:space="preserve">Oświadczam, że przewiduje powierzenie podwykonawcy ……………………………………………………… </w:t>
      </w: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>(nazwa firmy)</w:t>
      </w:r>
      <w:r w:rsidRPr="00532F83">
        <w:rPr>
          <w:rFonts w:eastAsia="Times New Roman" w:cs="Arial"/>
          <w:sz w:val="24"/>
          <w:szCs w:val="24"/>
          <w:lang w:eastAsia="pl-PL"/>
        </w:rPr>
        <w:t xml:space="preserve"> realizację następującej części zadania ……………………………………………………………… </w:t>
      </w: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>(należy określić zakres)</w:t>
      </w:r>
    </w:p>
    <w:p w14:paraId="7C4872A6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14:paraId="02633621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33205227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79FC648E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62AA89E1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437864F7" w14:textId="77777777" w:rsidR="00F44216" w:rsidRPr="00532F83" w:rsidRDefault="00F44216" w:rsidP="00F4421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CC6249A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</w:p>
    <w:p w14:paraId="58773615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 w:rsidRPr="008E3A21">
        <w:rPr>
          <w:rFonts w:eastAsia="Times New Roman" w:cs="Arial"/>
          <w:b/>
          <w:sz w:val="28"/>
          <w:szCs w:val="24"/>
          <w:u w:val="single"/>
          <w:lang w:eastAsia="pl-PL"/>
        </w:rPr>
        <w:t>OŚWIADCZENIE DOTYCZĄCE PODANYCH INFORMACJI:</w:t>
      </w:r>
    </w:p>
    <w:p w14:paraId="7062B37F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32F83">
        <w:rPr>
          <w:rFonts w:eastAsia="Times New Roman" w:cs="Arial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58CF03F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E963F2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AC2A8F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55E97C26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794CB397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0E929661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18"/>
          <w:szCs w:val="18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  <w:r w:rsidRPr="00532F83">
        <w:rPr>
          <w:rFonts w:eastAsia="Times New Roman" w:cs="Arial"/>
          <w:i/>
          <w:sz w:val="18"/>
          <w:szCs w:val="18"/>
          <w:lang w:eastAsia="pl-PL"/>
        </w:rPr>
        <w:t xml:space="preserve"> </w:t>
      </w:r>
    </w:p>
    <w:p w14:paraId="289FB7B8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6B6E096" w14:textId="77777777" w:rsidR="00D87790" w:rsidRDefault="00D87790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9C635CB" w14:textId="77777777" w:rsidR="00BE2524" w:rsidRPr="00532F83" w:rsidRDefault="00BE2524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40D2B11C" w14:textId="1C0CC419" w:rsidR="00D87790" w:rsidRPr="00532F83" w:rsidRDefault="00D8779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20"/>
          <w:szCs w:val="20"/>
          <w:lang w:eastAsia="pl-PL"/>
        </w:rPr>
        <w:tab/>
        <w:t>Załącznik nr 3 do SWZ</w:t>
      </w:r>
    </w:p>
    <w:p w14:paraId="6DE1581C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78FE1B4F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>OŚWIADCZENIE O PRZYNALEŻNOŚCI LUB BRAKU PRZYNALEŻNOŚCI DO GRUPY KAPITAŁOWEJ</w:t>
      </w:r>
    </w:p>
    <w:p w14:paraId="32D6E9DD" w14:textId="587E6B30" w:rsidR="00374FBE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4F6544" w:rsidRPr="00F47D9F">
        <w:rPr>
          <w:rFonts w:eastAsia="Times New Roman" w:cs="Calibri"/>
          <w:b/>
          <w:sz w:val="28"/>
          <w:szCs w:val="28"/>
          <w:lang w:eastAsia="pl-PL"/>
        </w:rPr>
        <w:t xml:space="preserve">BUDOWA </w:t>
      </w:r>
      <w:r w:rsidR="004F6544" w:rsidRPr="00FD14C1">
        <w:rPr>
          <w:rFonts w:eastAsia="Times New Roman" w:cs="Calibri"/>
          <w:b/>
          <w:sz w:val="28"/>
          <w:szCs w:val="28"/>
          <w:lang w:eastAsia="pl-PL"/>
        </w:rPr>
        <w:t xml:space="preserve">SIECI KANALIZACJI </w:t>
      </w:r>
      <w:r w:rsidR="004F6544">
        <w:rPr>
          <w:rFonts w:eastAsia="Times New Roman" w:cs="Calibri"/>
          <w:b/>
          <w:sz w:val="28"/>
          <w:szCs w:val="28"/>
          <w:lang w:eastAsia="pl-PL"/>
        </w:rPr>
        <w:t>DESZCZOWEJ W ULICY CZWARTAKÓW</w:t>
      </w:r>
      <w:r w:rsidR="004F6544" w:rsidRPr="00FD14C1">
        <w:rPr>
          <w:rFonts w:eastAsia="Times New Roman" w:cs="Calibri"/>
          <w:b/>
          <w:sz w:val="28"/>
          <w:szCs w:val="28"/>
          <w:lang w:eastAsia="pl-PL"/>
        </w:rPr>
        <w:t xml:space="preserve"> W ZIELONCE</w:t>
      </w:r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”</w:t>
      </w:r>
    </w:p>
    <w:p w14:paraId="7703CA5E" w14:textId="576AAF60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67777833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6D4B26B3" w14:textId="77777777" w:rsidR="00D87790" w:rsidRPr="00532F83" w:rsidRDefault="00D87790" w:rsidP="00D87790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771889A0" w14:textId="77777777" w:rsidR="00D87790" w:rsidRPr="00532F83" w:rsidRDefault="00D87790" w:rsidP="00F20784">
      <w:pPr>
        <w:numPr>
          <w:ilvl w:val="0"/>
          <w:numId w:val="15"/>
        </w:num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u w:val="single"/>
          <w:lang w:eastAsia="pl-PL"/>
        </w:rPr>
        <w:t>*składamy listę podmiotów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, razem z którymi należymy do tej samej grupy kapitałowej w rozumieniu ustawy z dnia 16 lutego 2007r. o ochronie konkurencji i konsumentów (Dz. U. nr 50 poz. 331 z </w:t>
      </w:r>
      <w:proofErr w:type="spellStart"/>
      <w:r w:rsidRPr="00532F83">
        <w:rPr>
          <w:rFonts w:eastAsia="Times New Roman" w:cs="Calibri"/>
          <w:sz w:val="24"/>
          <w:szCs w:val="24"/>
          <w:lang w:eastAsia="pl-PL"/>
        </w:rPr>
        <w:t>późn</w:t>
      </w:r>
      <w:proofErr w:type="spellEnd"/>
      <w:r w:rsidRPr="00532F83">
        <w:rPr>
          <w:rFonts w:eastAsia="Times New Roman" w:cs="Calibri"/>
          <w:sz w:val="24"/>
          <w:szCs w:val="24"/>
          <w:lang w:eastAsia="pl-PL"/>
        </w:rPr>
        <w:t xml:space="preserve">. zm.). </w:t>
      </w:r>
    </w:p>
    <w:tbl>
      <w:tblPr>
        <w:tblW w:w="888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2835"/>
        <w:gridCol w:w="5386"/>
      </w:tblGrid>
      <w:tr w:rsidR="00532F83" w:rsidRPr="00532F83" w14:paraId="578C1586" w14:textId="77777777" w:rsidTr="00564AE9">
        <w:tc>
          <w:tcPr>
            <w:tcW w:w="664" w:type="dxa"/>
            <w:shd w:val="clear" w:color="auto" w:fill="auto"/>
            <w:vAlign w:val="center"/>
          </w:tcPr>
          <w:p w14:paraId="0364AED9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Lp.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9467B7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Nazwa podmiotu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05BA9C2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Adres podmiotu</w:t>
            </w:r>
          </w:p>
        </w:tc>
      </w:tr>
      <w:tr w:rsidR="00532F83" w:rsidRPr="00532F83" w14:paraId="04AA5B61" w14:textId="77777777" w:rsidTr="00564AE9">
        <w:tc>
          <w:tcPr>
            <w:tcW w:w="664" w:type="dxa"/>
            <w:shd w:val="clear" w:color="auto" w:fill="auto"/>
          </w:tcPr>
          <w:p w14:paraId="3422894D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2BFA2C1C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377AFF8B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532F83" w:rsidRPr="00532F83" w14:paraId="540B0B5A" w14:textId="77777777" w:rsidTr="00564AE9">
        <w:tc>
          <w:tcPr>
            <w:tcW w:w="664" w:type="dxa"/>
            <w:shd w:val="clear" w:color="auto" w:fill="auto"/>
          </w:tcPr>
          <w:p w14:paraId="16805096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53A054BF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48DFFD73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D87790" w:rsidRPr="00532F83" w14:paraId="034EC46C" w14:textId="77777777" w:rsidTr="00564AE9">
        <w:tc>
          <w:tcPr>
            <w:tcW w:w="664" w:type="dxa"/>
            <w:shd w:val="clear" w:color="auto" w:fill="auto"/>
          </w:tcPr>
          <w:p w14:paraId="46BF6F16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….</w:t>
            </w:r>
          </w:p>
        </w:tc>
        <w:tc>
          <w:tcPr>
            <w:tcW w:w="2835" w:type="dxa"/>
            <w:shd w:val="clear" w:color="auto" w:fill="auto"/>
          </w:tcPr>
          <w:p w14:paraId="39156E58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0636E729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7FD2235F" w14:textId="77777777" w:rsidR="00D87790" w:rsidRPr="00532F83" w:rsidRDefault="00D87790" w:rsidP="00D87790">
      <w:pPr>
        <w:spacing w:after="0" w:line="360" w:lineRule="auto"/>
        <w:ind w:left="720"/>
        <w:rPr>
          <w:rFonts w:eastAsia="Times New Roman" w:cs="Calibri"/>
          <w:sz w:val="24"/>
          <w:szCs w:val="24"/>
          <w:lang w:eastAsia="pl-PL"/>
        </w:rPr>
      </w:pPr>
    </w:p>
    <w:p w14:paraId="3BA3DFF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18D2BE4D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67DB47B8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625B3D1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6142FCE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32D0C02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0D67D749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63BAB374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</w:t>
      </w:r>
    </w:p>
    <w:p w14:paraId="0C83623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275C12EE" w14:textId="77777777" w:rsidR="00D87790" w:rsidRPr="00532F83" w:rsidRDefault="00D87790" w:rsidP="00F20784">
      <w:pPr>
        <w:numPr>
          <w:ilvl w:val="0"/>
          <w:numId w:val="15"/>
        </w:num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u w:val="single"/>
          <w:lang w:eastAsia="pl-PL"/>
        </w:rPr>
        <w:t>*informujemy, że nie należymy do grupy kapitałowej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, o której mowa w art. 24 ust. 2 pkt. 5 ustawy Prawo zamówień publicznych. </w:t>
      </w:r>
    </w:p>
    <w:p w14:paraId="124EEF5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7941470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584FCB7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83E475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5844832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6AB0FDF9" w14:textId="3A5F1A66" w:rsidR="00D87790" w:rsidRPr="00532F83" w:rsidRDefault="00D87790" w:rsidP="00374FBE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532F83">
        <w:rPr>
          <w:rFonts w:eastAsia="Times New Roman" w:cs="Calibri"/>
          <w:b/>
          <w:sz w:val="20"/>
          <w:szCs w:val="20"/>
          <w:lang w:eastAsia="pl-PL"/>
        </w:rPr>
        <w:t xml:space="preserve">*należy wypełnić pkt. 1 </w:t>
      </w:r>
      <w:r w:rsidRPr="00532F83">
        <w:rPr>
          <w:rFonts w:eastAsia="Times New Roman" w:cs="Calibri"/>
          <w:b/>
          <w:sz w:val="20"/>
          <w:szCs w:val="20"/>
          <w:u w:val="single"/>
          <w:lang w:eastAsia="pl-PL"/>
        </w:rPr>
        <w:t>lub</w:t>
      </w:r>
      <w:r w:rsidRPr="00532F83">
        <w:rPr>
          <w:rFonts w:eastAsia="Times New Roman" w:cs="Calibri"/>
          <w:b/>
          <w:sz w:val="20"/>
          <w:szCs w:val="20"/>
          <w:lang w:eastAsia="pl-PL"/>
        </w:rPr>
        <w:t xml:space="preserve"> pkt. 2</w:t>
      </w:r>
    </w:p>
    <w:p w14:paraId="3A5BB664" w14:textId="77777777" w:rsidR="00F47D9F" w:rsidRPr="00532F83" w:rsidRDefault="00F47D9F" w:rsidP="00D87790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102E9AE1" w14:textId="77777777" w:rsidR="004F6544" w:rsidRDefault="004F6544" w:rsidP="00D87790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719F358D" w14:textId="77777777" w:rsidR="009F5FD0" w:rsidRDefault="009F5FD0" w:rsidP="00D87790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230C237C" w14:textId="13C97CA9" w:rsidR="00D87790" w:rsidRPr="00532F83" w:rsidRDefault="00D87790" w:rsidP="00D87790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t>Załącznik nr 4 do SWZ</w:t>
      </w:r>
    </w:p>
    <w:p w14:paraId="23BA0059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>WYKAZ ROBÓT BUDOWLANYCH</w:t>
      </w:r>
    </w:p>
    <w:p w14:paraId="31AC27EE" w14:textId="08D8F988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bookmarkStart w:id="1" w:name="_Hlk97124344"/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4F6544" w:rsidRPr="00F47D9F">
        <w:rPr>
          <w:rFonts w:eastAsia="Times New Roman" w:cs="Calibri"/>
          <w:b/>
          <w:sz w:val="28"/>
          <w:szCs w:val="28"/>
          <w:lang w:eastAsia="pl-PL"/>
        </w:rPr>
        <w:t xml:space="preserve">BUDOWA </w:t>
      </w:r>
      <w:r w:rsidR="004F6544" w:rsidRPr="00FD14C1">
        <w:rPr>
          <w:rFonts w:eastAsia="Times New Roman" w:cs="Calibri"/>
          <w:b/>
          <w:sz w:val="28"/>
          <w:szCs w:val="28"/>
          <w:lang w:eastAsia="pl-PL"/>
        </w:rPr>
        <w:t xml:space="preserve">SIECI KANALIZACJI </w:t>
      </w:r>
      <w:r w:rsidR="004F6544">
        <w:rPr>
          <w:rFonts w:eastAsia="Times New Roman" w:cs="Calibri"/>
          <w:b/>
          <w:sz w:val="28"/>
          <w:szCs w:val="28"/>
          <w:lang w:eastAsia="pl-PL"/>
        </w:rPr>
        <w:t>DESZCZOWEJ W ULICY CZWARTAKÓW</w:t>
      </w:r>
      <w:r w:rsidR="004F6544" w:rsidRPr="00FD14C1">
        <w:rPr>
          <w:rFonts w:eastAsia="Times New Roman" w:cs="Calibri"/>
          <w:b/>
          <w:sz w:val="28"/>
          <w:szCs w:val="28"/>
          <w:lang w:eastAsia="pl-PL"/>
        </w:rPr>
        <w:t xml:space="preserve"> W ZIELONCE</w:t>
      </w:r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”</w:t>
      </w:r>
      <w:bookmarkEnd w:id="1"/>
    </w:p>
    <w:p w14:paraId="3484A7E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ab/>
      </w:r>
    </w:p>
    <w:p w14:paraId="60295B7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2DA61628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57ACCC07" w14:textId="33A7DFF5" w:rsidR="00D87790" w:rsidRPr="00532F83" w:rsidRDefault="00D87790" w:rsidP="00D87790">
      <w:pPr>
        <w:spacing w:after="0" w:line="360" w:lineRule="auto"/>
        <w:jc w:val="right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bookmarkStart w:id="2" w:name="_Hlk97124320"/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bookmarkEnd w:id="2"/>
      <w:r w:rsidR="00374FBE"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1B1C1E08" w14:textId="77777777" w:rsidR="00D87790" w:rsidRPr="00532F83" w:rsidRDefault="00D87790" w:rsidP="00D87790">
      <w:pPr>
        <w:spacing w:after="0" w:line="240" w:lineRule="auto"/>
        <w:rPr>
          <w:rFonts w:eastAsia="Times New Roman" w:cs="Arial"/>
          <w:sz w:val="24"/>
          <w:szCs w:val="24"/>
          <w:lang w:eastAsia="ar-SA"/>
        </w:rPr>
      </w:pPr>
      <w:r w:rsidRPr="00532F83">
        <w:rPr>
          <w:rFonts w:eastAsia="Times New Roman" w:cs="Arial"/>
          <w:sz w:val="24"/>
          <w:szCs w:val="24"/>
          <w:lang w:eastAsia="ar-SA"/>
        </w:rPr>
        <w:t xml:space="preserve">przedkładam wykaz robót budowlanych: </w:t>
      </w:r>
    </w:p>
    <w:p w14:paraId="20B8EB8E" w14:textId="77777777" w:rsidR="00D87790" w:rsidRPr="00532F83" w:rsidRDefault="00D87790" w:rsidP="00D87790">
      <w:pPr>
        <w:spacing w:after="0" w:line="240" w:lineRule="auto"/>
        <w:rPr>
          <w:rFonts w:eastAsia="Times New Roman" w:cs="Arial"/>
          <w:sz w:val="20"/>
          <w:szCs w:val="24"/>
          <w:lang w:eastAsia="ar-SA"/>
        </w:rPr>
      </w:pPr>
    </w:p>
    <w:tbl>
      <w:tblPr>
        <w:tblW w:w="9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3632"/>
        <w:gridCol w:w="1276"/>
        <w:gridCol w:w="1134"/>
        <w:gridCol w:w="2695"/>
      </w:tblGrid>
      <w:tr w:rsidR="00532F83" w:rsidRPr="00532F83" w14:paraId="4FDD2E46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6779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Lp.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7257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1DF1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Wartość robót  [zł brutto]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7214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Data i miejsce wykonania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46B4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Dokument potwierdzający prawidłowość wykonania robót</w:t>
            </w:r>
          </w:p>
        </w:tc>
      </w:tr>
      <w:tr w:rsidR="00532F83" w:rsidRPr="00532F83" w14:paraId="376C4319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06D2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ACDC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5AB5675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19207483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D228D4D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1936FEF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1039D6B4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77AF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78722DB4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52A1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D2DD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</w:tr>
      <w:tr w:rsidR="00D87790" w:rsidRPr="00532F83" w14:paraId="7886EE62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F59D" w14:textId="77777777" w:rsidR="00D87790" w:rsidRPr="00532F83" w:rsidRDefault="00D87790" w:rsidP="00564AE9">
            <w:pPr>
              <w:snapToGrid w:val="0"/>
              <w:spacing w:before="100" w:after="10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7894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2A3398DD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187C1A9F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6C161269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25CD3F61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4E05422E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C5AA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4353D443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EF73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D1D7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</w:tbl>
    <w:p w14:paraId="6B742F2B" w14:textId="77777777" w:rsidR="00D87790" w:rsidRPr="00532F83" w:rsidRDefault="00D87790" w:rsidP="00D87790">
      <w:pPr>
        <w:spacing w:before="100" w:after="100" w:line="100" w:lineRule="atLeast"/>
        <w:ind w:left="3969"/>
        <w:rPr>
          <w:rFonts w:eastAsia="Times New Roman" w:cs="Arial"/>
          <w:sz w:val="20"/>
          <w:szCs w:val="24"/>
          <w:lang w:eastAsia="ar-SA"/>
        </w:rPr>
      </w:pPr>
    </w:p>
    <w:p w14:paraId="63427157" w14:textId="77777777" w:rsidR="00D87790" w:rsidRPr="00532F83" w:rsidRDefault="00D87790" w:rsidP="00D87790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</w:p>
    <w:p w14:paraId="07030607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1A0AF1D8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30ECA0E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00E5383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07E965EE" w14:textId="0D643C34" w:rsidR="00D82379" w:rsidRDefault="00D82379" w:rsidP="00D87790">
      <w:pPr>
        <w:keepNext/>
        <w:widowControl w:val="0"/>
        <w:suppressAutoHyphens/>
        <w:spacing w:after="0" w:line="360" w:lineRule="auto"/>
        <w:jc w:val="right"/>
        <w:outlineLvl w:val="0"/>
        <w:rPr>
          <w:rFonts w:eastAsia="Times New Roman" w:cs="Arial"/>
          <w:sz w:val="20"/>
          <w:szCs w:val="20"/>
          <w:lang w:eastAsia="ar-SA"/>
        </w:rPr>
      </w:pPr>
      <w:bookmarkStart w:id="3" w:name="_Hlk97200136"/>
    </w:p>
    <w:bookmarkEnd w:id="3"/>
    <w:p w14:paraId="045B8B08" w14:textId="77777777" w:rsidR="00450FDE" w:rsidRDefault="00450FDE" w:rsidP="00F47D9F">
      <w:pPr>
        <w:spacing w:after="0" w:line="240" w:lineRule="auto"/>
        <w:ind w:left="7080" w:firstLine="708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46F15652" w14:textId="77777777" w:rsidR="00450FDE" w:rsidRDefault="00450FDE" w:rsidP="00F47D9F">
      <w:pPr>
        <w:spacing w:after="0" w:line="240" w:lineRule="auto"/>
        <w:ind w:left="7080" w:firstLine="708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123C059B" w14:textId="26402EAC" w:rsidR="00F47D9F" w:rsidRDefault="00F47D9F" w:rsidP="00F47D9F">
      <w:pPr>
        <w:spacing w:after="0" w:line="240" w:lineRule="auto"/>
        <w:ind w:left="7080" w:firstLine="708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t xml:space="preserve">Załącznik nr </w:t>
      </w:r>
      <w:r>
        <w:rPr>
          <w:rFonts w:eastAsia="Times New Roman" w:cs="Calibri"/>
          <w:sz w:val="20"/>
          <w:szCs w:val="20"/>
          <w:lang w:eastAsia="pl-PL"/>
        </w:rPr>
        <w:t>5</w:t>
      </w:r>
      <w:r w:rsidRPr="00532F83">
        <w:rPr>
          <w:rFonts w:eastAsia="Times New Roman" w:cs="Calibri"/>
          <w:sz w:val="20"/>
          <w:szCs w:val="20"/>
          <w:lang w:eastAsia="pl-PL"/>
        </w:rPr>
        <w:t xml:space="preserve"> do SWZ</w:t>
      </w:r>
    </w:p>
    <w:p w14:paraId="346304F1" w14:textId="2291B87A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>WYKAZ OSÓB</w:t>
      </w:r>
    </w:p>
    <w:p w14:paraId="752290F3" w14:textId="1EE7DA2D" w:rsidR="00D87790" w:rsidRPr="00532F83" w:rsidRDefault="00D87790" w:rsidP="00A87809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="00A87809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4F6544" w:rsidRPr="00F47D9F">
        <w:rPr>
          <w:rFonts w:eastAsia="Times New Roman" w:cs="Calibri"/>
          <w:b/>
          <w:sz w:val="28"/>
          <w:szCs w:val="28"/>
          <w:lang w:eastAsia="pl-PL"/>
        </w:rPr>
        <w:t xml:space="preserve">BUDOWA </w:t>
      </w:r>
      <w:r w:rsidR="004F6544" w:rsidRPr="00FD14C1">
        <w:rPr>
          <w:rFonts w:eastAsia="Times New Roman" w:cs="Calibri"/>
          <w:b/>
          <w:sz w:val="28"/>
          <w:szCs w:val="28"/>
          <w:lang w:eastAsia="pl-PL"/>
        </w:rPr>
        <w:t xml:space="preserve">SIECI KANALIZACJI </w:t>
      </w:r>
      <w:r w:rsidR="004F6544">
        <w:rPr>
          <w:rFonts w:eastAsia="Times New Roman" w:cs="Calibri"/>
          <w:b/>
          <w:sz w:val="28"/>
          <w:szCs w:val="28"/>
          <w:lang w:eastAsia="pl-PL"/>
        </w:rPr>
        <w:t>DESZCZOWEJ W ULICY CZWARTAKÓW</w:t>
      </w:r>
      <w:r w:rsidR="004F6544" w:rsidRPr="00FD14C1">
        <w:rPr>
          <w:rFonts w:eastAsia="Times New Roman" w:cs="Calibri"/>
          <w:b/>
          <w:sz w:val="28"/>
          <w:szCs w:val="28"/>
          <w:lang w:eastAsia="pl-PL"/>
        </w:rPr>
        <w:t xml:space="preserve"> W ZIELONCE</w:t>
      </w:r>
      <w:r w:rsidR="00A87809" w:rsidRPr="00532F83">
        <w:rPr>
          <w:rFonts w:eastAsia="Times New Roman" w:cs="Calibri"/>
          <w:b/>
          <w:sz w:val="28"/>
          <w:szCs w:val="28"/>
          <w:lang w:eastAsia="pl-PL"/>
        </w:rPr>
        <w:t>”</w:t>
      </w:r>
      <w:r w:rsidRPr="00532F83">
        <w:rPr>
          <w:rFonts w:eastAsia="Times New Roman" w:cs="Calibri"/>
          <w:sz w:val="24"/>
          <w:szCs w:val="24"/>
          <w:lang w:eastAsia="pl-PL"/>
        </w:rPr>
        <w:tab/>
      </w:r>
    </w:p>
    <w:p w14:paraId="4A1FB4C9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3D675C42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414B36A1" w14:textId="373DDF31" w:rsidR="00D87790" w:rsidRPr="00532F83" w:rsidRDefault="00D87790" w:rsidP="00F47D9F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</w:t>
      </w:r>
      <w:r w:rsidR="00F47D9F">
        <w:rPr>
          <w:rFonts w:eastAsia="Times New Roman" w:cs="Calibri"/>
          <w:sz w:val="24"/>
          <w:szCs w:val="24"/>
          <w:lang w:eastAsia="pl-PL"/>
        </w:rPr>
        <w:t>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>_</w:t>
      </w:r>
      <w:r w:rsidR="00F47D9F">
        <w:rPr>
          <w:rFonts w:eastAsia="Times New Roman" w:cs="Calibri"/>
          <w:sz w:val="24"/>
          <w:szCs w:val="24"/>
          <w:lang w:eastAsia="pl-PL"/>
        </w:rPr>
        <w:br/>
      </w: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</w:t>
      </w:r>
      <w:r w:rsidR="00F47D9F">
        <w:rPr>
          <w:rFonts w:eastAsia="Times New Roman" w:cs="Calibri"/>
          <w:sz w:val="24"/>
          <w:szCs w:val="24"/>
          <w:lang w:eastAsia="pl-PL"/>
        </w:rPr>
        <w:t>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____________________ </w:t>
      </w:r>
    </w:p>
    <w:p w14:paraId="7D7B927B" w14:textId="77777777" w:rsidR="00D87790" w:rsidRPr="00532F83" w:rsidRDefault="00D87790" w:rsidP="00794DCF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532F83">
        <w:rPr>
          <w:rFonts w:eastAsia="Times New Roman" w:cs="Arial"/>
          <w:sz w:val="24"/>
          <w:szCs w:val="24"/>
          <w:lang w:eastAsia="ar-SA"/>
        </w:rPr>
        <w:t xml:space="preserve">przedkładam wykaz  osób, które będą uczestniczyły w wykonywaniu  zamówienia wraz z informacjami na temat ich kwalifikacji zawodowych, doświadczenia i wykształcenia niezbędnych dla wykonania zamówienia, a także zakresu wykonywanych przez nie czynności oraz informacją o podstawie dysponowania tymi osobami.: </w:t>
      </w:r>
    </w:p>
    <w:p w14:paraId="08AF6A47" w14:textId="77777777" w:rsidR="00D87790" w:rsidRPr="00532F83" w:rsidRDefault="00D87790" w:rsidP="00794DCF">
      <w:pPr>
        <w:spacing w:after="0" w:line="240" w:lineRule="auto"/>
        <w:rPr>
          <w:rFonts w:eastAsia="Times New Roman" w:cs="Arial"/>
          <w:sz w:val="20"/>
          <w:szCs w:val="24"/>
          <w:lang w:eastAsia="ar-SA"/>
        </w:rPr>
      </w:pPr>
    </w:p>
    <w:tbl>
      <w:tblPr>
        <w:tblW w:w="10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3450"/>
        <w:gridCol w:w="2628"/>
        <w:gridCol w:w="1044"/>
        <w:gridCol w:w="2453"/>
        <w:gridCol w:w="7"/>
      </w:tblGrid>
      <w:tr w:rsidR="00532F83" w:rsidRPr="00532F83" w14:paraId="479F96AE" w14:textId="77777777" w:rsidTr="00564AE9">
        <w:trPr>
          <w:gridAfter w:val="1"/>
          <w:wAfter w:w="7" w:type="dxa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9BCC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Lp.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A898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Osoby, które będą uczestniczyły w wykonywaniu zamówienia 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8DA2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Kwalifikacje, doświadczenie </w:t>
            </w: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br/>
              <w:t>i wykształcenie osób które będą uczestniczyły  w wykonywaniu zamówienia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6575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Zakres czynności 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F8AB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Podstawa dysponowania osobami które będą uczestniczyły w wykonywaniu zamówienia </w:t>
            </w:r>
          </w:p>
        </w:tc>
      </w:tr>
      <w:tr w:rsidR="00532F83" w:rsidRPr="00532F83" w14:paraId="77E972FF" w14:textId="77777777" w:rsidTr="00564AE9">
        <w:trPr>
          <w:trHeight w:val="815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473E4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BED423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D022F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A972C8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A534DA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532F83" w:rsidRPr="00532F83" w14:paraId="3D0B4609" w14:textId="77777777" w:rsidTr="00564AE9">
        <w:trPr>
          <w:trHeight w:val="71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D9EBE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FAD7A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DEDB9D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9BFC03" w14:textId="77777777" w:rsidR="00047B52" w:rsidRPr="00532F83" w:rsidRDefault="00047B52" w:rsidP="00564AE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1FE119" w14:textId="77777777" w:rsidR="00047B52" w:rsidRPr="00532F83" w:rsidRDefault="00047B52" w:rsidP="00564AE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</w:tr>
      <w:tr w:rsidR="00532F83" w:rsidRPr="00532F83" w14:paraId="21775BC1" w14:textId="77777777" w:rsidTr="00564AE9">
        <w:trPr>
          <w:trHeight w:val="837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ABD2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3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8E5B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DE4D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EE03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D236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532F83" w:rsidRPr="00532F83" w14:paraId="2E2AF95A" w14:textId="77777777" w:rsidTr="00564AE9">
        <w:trPr>
          <w:trHeight w:val="694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7B195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4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A35A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A836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E47A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F363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532F83" w:rsidRPr="00532F83" w14:paraId="5054079D" w14:textId="77777777" w:rsidTr="00564AE9">
        <w:trPr>
          <w:trHeight w:val="832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CA1C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5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7AE7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A484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496D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9C89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047B52" w:rsidRPr="00532F83" w14:paraId="3AA71020" w14:textId="77777777" w:rsidTr="00564AE9">
        <w:trPr>
          <w:trHeight w:val="84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F5B1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6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511B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4F6E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E18A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35EA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</w:tbl>
    <w:p w14:paraId="40B79F5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2"/>
          <w:szCs w:val="12"/>
          <w:lang w:eastAsia="pl-PL"/>
        </w:rPr>
      </w:pPr>
    </w:p>
    <w:p w14:paraId="5F6920F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2"/>
          <w:szCs w:val="12"/>
          <w:lang w:eastAsia="pl-PL"/>
        </w:rPr>
      </w:pPr>
    </w:p>
    <w:p w14:paraId="5F2201A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36A5B19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D9BC75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2"/>
          <w:szCs w:val="12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2"/>
          <w:szCs w:val="12"/>
          <w:lang w:eastAsia="pl-PL"/>
        </w:rPr>
        <w:t>___________________________________________________________________</w:t>
      </w:r>
    </w:p>
    <w:p w14:paraId="04131494" w14:textId="3939E879" w:rsidR="00D87790" w:rsidRPr="00532F83" w:rsidRDefault="00D87790" w:rsidP="001F2E06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  <w:bookmarkStart w:id="4" w:name="_GoBack"/>
      <w:bookmarkEnd w:id="4"/>
    </w:p>
    <w:sectPr w:rsidR="00D87790" w:rsidRPr="00532F83" w:rsidSect="0012125A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140AE8" w14:textId="77777777" w:rsidR="009F5FD0" w:rsidRDefault="009F5FD0" w:rsidP="00FA52BA">
      <w:pPr>
        <w:spacing w:after="0" w:line="240" w:lineRule="auto"/>
      </w:pPr>
      <w:r>
        <w:separator/>
      </w:r>
    </w:p>
  </w:endnote>
  <w:endnote w:type="continuationSeparator" w:id="0">
    <w:p w14:paraId="09E6EBD1" w14:textId="77777777" w:rsidR="009F5FD0" w:rsidRDefault="009F5FD0" w:rsidP="00FA5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7756387"/>
      <w:docPartObj>
        <w:docPartGallery w:val="Page Numbers (Bottom of Page)"/>
        <w:docPartUnique/>
      </w:docPartObj>
    </w:sdtPr>
    <w:sdtEndPr/>
    <w:sdtContent>
      <w:p w14:paraId="521392D3" w14:textId="66084FE7" w:rsidR="009F5FD0" w:rsidRDefault="009F5F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2CE7">
          <w:rPr>
            <w:noProof/>
          </w:rPr>
          <w:t>1</w:t>
        </w:r>
        <w:r>
          <w:fldChar w:fldCharType="end"/>
        </w:r>
      </w:p>
    </w:sdtContent>
  </w:sdt>
  <w:p w14:paraId="44E66BF7" w14:textId="2F02A4D8" w:rsidR="009F5FD0" w:rsidRPr="00742439" w:rsidRDefault="009F5FD0" w:rsidP="00742439">
    <w:pPr>
      <w:pStyle w:val="Stopka"/>
      <w:tabs>
        <w:tab w:val="clear" w:pos="4536"/>
        <w:tab w:val="left" w:pos="378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80C9F" w14:textId="77777777" w:rsidR="009F5FD0" w:rsidRDefault="009F5FD0" w:rsidP="00FA52BA">
      <w:pPr>
        <w:spacing w:after="0" w:line="240" w:lineRule="auto"/>
      </w:pPr>
      <w:r>
        <w:separator/>
      </w:r>
    </w:p>
  </w:footnote>
  <w:footnote w:type="continuationSeparator" w:id="0">
    <w:p w14:paraId="35BA1E17" w14:textId="77777777" w:rsidR="009F5FD0" w:rsidRDefault="009F5FD0" w:rsidP="00FA5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A9275" w14:textId="1DE94938" w:rsidR="009F5FD0" w:rsidRDefault="009F5FD0" w:rsidP="0091065C">
    <w:pPr>
      <w:pStyle w:val="Nagwek"/>
      <w:tabs>
        <w:tab w:val="clear" w:pos="4536"/>
        <w:tab w:val="clear" w:pos="9072"/>
        <w:tab w:val="left" w:pos="6495"/>
      </w:tabs>
    </w:pPr>
    <w:r>
      <w:rPr>
        <w:noProof/>
        <w:lang w:eastAsia="pl-PL"/>
      </w:rPr>
      <w:drawing>
        <wp:anchor distT="0" distB="0" distL="114300" distR="114300" simplePos="0" relativeHeight="251656192" behindDoc="1" locked="0" layoutInCell="1" allowOverlap="1" wp14:anchorId="4C3C413E" wp14:editId="2548ACE1">
          <wp:simplePos x="0" y="0"/>
          <wp:positionH relativeFrom="column">
            <wp:posOffset>-899795</wp:posOffset>
          </wp:positionH>
          <wp:positionV relativeFrom="paragraph">
            <wp:posOffset>2465070</wp:posOffset>
          </wp:positionV>
          <wp:extent cx="7562850" cy="77749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ze_znakiem_wodnym.jp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777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noProof/>
        <w:lang w:eastAsia="pl-PL"/>
      </w:rPr>
      <w:drawing>
        <wp:inline distT="0" distB="0" distL="0" distR="0" wp14:anchorId="1B112DC4" wp14:editId="0D7A0A49">
          <wp:extent cx="5761355" cy="6159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  <w:szCs w:val="24"/>
      </w:rPr>
    </w:lvl>
  </w:abstractNum>
  <w:abstractNum w:abstractNumId="2" w15:restartNumberingAfterBreak="0">
    <w:nsid w:val="00000005"/>
    <w:multiLevelType w:val="multilevel"/>
    <w:tmpl w:val="C13A6BA8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9"/>
    <w:multiLevelType w:val="singleLevel"/>
    <w:tmpl w:val="FF6A3BE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 w15:restartNumberingAfterBreak="0">
    <w:nsid w:val="0000000C"/>
    <w:multiLevelType w:val="singleLevel"/>
    <w:tmpl w:val="0000000C"/>
    <w:name w:val="WW8Num1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00001B"/>
    <w:multiLevelType w:val="singleLevel"/>
    <w:tmpl w:val="66704150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275C9"/>
    <w:multiLevelType w:val="hybridMultilevel"/>
    <w:tmpl w:val="F66C3590"/>
    <w:lvl w:ilvl="0" w:tplc="AC6093D4">
      <w:start w:val="1"/>
      <w:numFmt w:val="decimal"/>
      <w:lvlText w:val="%1)"/>
      <w:lvlJc w:val="left"/>
      <w:pPr>
        <w:ind w:left="1436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56" w:hanging="360"/>
      </w:pPr>
    </w:lvl>
    <w:lvl w:ilvl="2" w:tplc="0415001B" w:tentative="1">
      <w:start w:val="1"/>
      <w:numFmt w:val="lowerRoman"/>
      <w:lvlText w:val="%3."/>
      <w:lvlJc w:val="right"/>
      <w:pPr>
        <w:ind w:left="2876" w:hanging="180"/>
      </w:pPr>
    </w:lvl>
    <w:lvl w:ilvl="3" w:tplc="0415000F" w:tentative="1">
      <w:start w:val="1"/>
      <w:numFmt w:val="decimal"/>
      <w:lvlText w:val="%4."/>
      <w:lvlJc w:val="left"/>
      <w:pPr>
        <w:ind w:left="3596" w:hanging="360"/>
      </w:pPr>
    </w:lvl>
    <w:lvl w:ilvl="4" w:tplc="04150019" w:tentative="1">
      <w:start w:val="1"/>
      <w:numFmt w:val="lowerLetter"/>
      <w:lvlText w:val="%5."/>
      <w:lvlJc w:val="left"/>
      <w:pPr>
        <w:ind w:left="4316" w:hanging="360"/>
      </w:pPr>
    </w:lvl>
    <w:lvl w:ilvl="5" w:tplc="0415001B" w:tentative="1">
      <w:start w:val="1"/>
      <w:numFmt w:val="lowerRoman"/>
      <w:lvlText w:val="%6."/>
      <w:lvlJc w:val="right"/>
      <w:pPr>
        <w:ind w:left="5036" w:hanging="180"/>
      </w:pPr>
    </w:lvl>
    <w:lvl w:ilvl="6" w:tplc="0415000F" w:tentative="1">
      <w:start w:val="1"/>
      <w:numFmt w:val="decimal"/>
      <w:lvlText w:val="%7."/>
      <w:lvlJc w:val="left"/>
      <w:pPr>
        <w:ind w:left="5756" w:hanging="360"/>
      </w:pPr>
    </w:lvl>
    <w:lvl w:ilvl="7" w:tplc="04150019" w:tentative="1">
      <w:start w:val="1"/>
      <w:numFmt w:val="lowerLetter"/>
      <w:lvlText w:val="%8."/>
      <w:lvlJc w:val="left"/>
      <w:pPr>
        <w:ind w:left="6476" w:hanging="360"/>
      </w:pPr>
    </w:lvl>
    <w:lvl w:ilvl="8" w:tplc="0415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7" w15:restartNumberingAfterBreak="0">
    <w:nsid w:val="00E33C8A"/>
    <w:multiLevelType w:val="multilevel"/>
    <w:tmpl w:val="5420BEEE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1E72797"/>
    <w:multiLevelType w:val="hybridMultilevel"/>
    <w:tmpl w:val="8C983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83426"/>
    <w:multiLevelType w:val="hybridMultilevel"/>
    <w:tmpl w:val="DC1EF838"/>
    <w:name w:val="WW8Num16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A0F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58D4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7A50310"/>
    <w:multiLevelType w:val="hybridMultilevel"/>
    <w:tmpl w:val="070A8AFE"/>
    <w:lvl w:ilvl="0" w:tplc="94588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8137459"/>
    <w:multiLevelType w:val="multilevel"/>
    <w:tmpl w:val="52B20DC6"/>
    <w:lvl w:ilvl="0">
      <w:start w:val="1"/>
      <w:numFmt w:val="upperRoman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)"/>
      <w:lvlJc w:val="left"/>
      <w:pPr>
        <w:ind w:left="1000" w:hanging="432"/>
      </w:pPr>
      <w:rPr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Calibri" w:eastAsia="Times New Roman" w:hAnsi="Calibri" w:cs="Calibri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6D7EE3"/>
    <w:multiLevelType w:val="hybridMultilevel"/>
    <w:tmpl w:val="155E126C"/>
    <w:lvl w:ilvl="0" w:tplc="4ECC619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2A4B5E"/>
    <w:multiLevelType w:val="hybridMultilevel"/>
    <w:tmpl w:val="E6EEB3E8"/>
    <w:lvl w:ilvl="0" w:tplc="25F8E11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0C664803"/>
    <w:multiLevelType w:val="hybridMultilevel"/>
    <w:tmpl w:val="E1DEA54E"/>
    <w:lvl w:ilvl="0" w:tplc="AC6093D4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AE62A7"/>
    <w:multiLevelType w:val="hybridMultilevel"/>
    <w:tmpl w:val="3106FF1A"/>
    <w:lvl w:ilvl="0" w:tplc="AD3A3D4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112E390C"/>
    <w:multiLevelType w:val="hybridMultilevel"/>
    <w:tmpl w:val="BE3ED6B8"/>
    <w:name w:val="WW8Num52"/>
    <w:lvl w:ilvl="0" w:tplc="F46ED4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A76041"/>
    <w:multiLevelType w:val="multilevel"/>
    <w:tmpl w:val="7B144A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12BD1816"/>
    <w:multiLevelType w:val="hybridMultilevel"/>
    <w:tmpl w:val="61D0E384"/>
    <w:lvl w:ilvl="0" w:tplc="FCFE4D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F56C3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2C23F14"/>
    <w:multiLevelType w:val="hybridMultilevel"/>
    <w:tmpl w:val="6CAC9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10421EE">
      <w:start w:val="1"/>
      <w:numFmt w:val="decimal"/>
      <w:lvlText w:val="%4)"/>
      <w:lvlJc w:val="left"/>
      <w:pPr>
        <w:ind w:left="2880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884AC5"/>
    <w:multiLevelType w:val="hybridMultilevel"/>
    <w:tmpl w:val="BF42C4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583797F"/>
    <w:multiLevelType w:val="hybridMultilevel"/>
    <w:tmpl w:val="9F7A7E18"/>
    <w:lvl w:ilvl="0" w:tplc="256AA1EA">
      <w:start w:val="10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7C4F37"/>
    <w:multiLevelType w:val="hybridMultilevel"/>
    <w:tmpl w:val="6CAC9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10421EE">
      <w:start w:val="1"/>
      <w:numFmt w:val="decimal"/>
      <w:lvlText w:val="%4)"/>
      <w:lvlJc w:val="left"/>
      <w:pPr>
        <w:ind w:left="2880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29439B"/>
    <w:multiLevelType w:val="multilevel"/>
    <w:tmpl w:val="F87A09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  <w:rPr>
        <w:rFonts w:ascii="Calibri" w:eastAsia="Times New Roman" w:hAnsi="Calibri" w:cs="Calibri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18C45EE5"/>
    <w:multiLevelType w:val="hybridMultilevel"/>
    <w:tmpl w:val="5DAAA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34B88C">
      <w:start w:val="1"/>
      <w:numFmt w:val="lowerLetter"/>
      <w:lvlText w:val="%2)"/>
      <w:lvlJc w:val="left"/>
      <w:pPr>
        <w:ind w:left="1440" w:hanging="360"/>
      </w:pPr>
      <w:rPr>
        <w:rFonts w:ascii="Calibri" w:hAnsi="Calibri" w:cstheme="minorHAnsi" w:hint="default"/>
        <w:b w:val="0"/>
        <w:i w:val="0"/>
        <w:sz w:val="22"/>
      </w:rPr>
    </w:lvl>
    <w:lvl w:ilvl="2" w:tplc="038C8256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1FE96652"/>
    <w:multiLevelType w:val="hybridMultilevel"/>
    <w:tmpl w:val="3E36241A"/>
    <w:name w:val="WW8Num16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2846110"/>
    <w:multiLevelType w:val="hybridMultilevel"/>
    <w:tmpl w:val="EEB6812A"/>
    <w:name w:val="WW8Num424"/>
    <w:lvl w:ilvl="0" w:tplc="FE280A1A">
      <w:start w:val="1"/>
      <w:numFmt w:val="decimal"/>
      <w:lvlText w:val="%1)"/>
      <w:lvlJc w:val="left"/>
      <w:pPr>
        <w:tabs>
          <w:tab w:val="num" w:pos="3120"/>
        </w:tabs>
        <w:ind w:left="312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8" w15:restartNumberingAfterBreak="0">
    <w:nsid w:val="25A32011"/>
    <w:multiLevelType w:val="hybridMultilevel"/>
    <w:tmpl w:val="CD6EAD40"/>
    <w:name w:val="WW8Num423"/>
    <w:lvl w:ilvl="0" w:tplc="0415000F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2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69C63E8"/>
    <w:multiLevelType w:val="hybridMultilevel"/>
    <w:tmpl w:val="85324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6E2E0C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E273F3"/>
    <w:multiLevelType w:val="multilevel"/>
    <w:tmpl w:val="D26E59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2C462A52"/>
    <w:multiLevelType w:val="multilevel"/>
    <w:tmpl w:val="939E8E4A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)"/>
      <w:lvlJc w:val="left"/>
      <w:pPr>
        <w:ind w:left="1000" w:hanging="432"/>
      </w:pPr>
      <w:rPr>
        <w:rFonts w:ascii="Calibri" w:eastAsia="Times New Roman" w:hAnsi="Calibri" w:cs="Calibri"/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Calibri" w:eastAsia="Times New Roman" w:hAnsi="Calibri" w:cs="Calibri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2DEB5227"/>
    <w:multiLevelType w:val="hybridMultilevel"/>
    <w:tmpl w:val="BD5C160C"/>
    <w:name w:val="WW8Num83"/>
    <w:lvl w:ilvl="0" w:tplc="3F74CF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E5B0E2D"/>
    <w:multiLevelType w:val="hybridMultilevel"/>
    <w:tmpl w:val="310ACB4E"/>
    <w:name w:val="WW8Num532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F760B40"/>
    <w:multiLevelType w:val="hybridMultilevel"/>
    <w:tmpl w:val="28E655A2"/>
    <w:lvl w:ilvl="0" w:tplc="991076A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8B0744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D867B90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3F1F47"/>
    <w:multiLevelType w:val="hybridMultilevel"/>
    <w:tmpl w:val="E392F512"/>
    <w:lvl w:ilvl="0" w:tplc="60F4C8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530386"/>
    <w:multiLevelType w:val="hybridMultilevel"/>
    <w:tmpl w:val="40F8B9B4"/>
    <w:lvl w:ilvl="0" w:tplc="6A8AB506">
      <w:start w:val="1"/>
      <w:numFmt w:val="decimal"/>
      <w:lvlText w:val="%1)"/>
      <w:lvlJc w:val="left"/>
      <w:pPr>
        <w:ind w:left="578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3317363B"/>
    <w:multiLevelType w:val="hybridMultilevel"/>
    <w:tmpl w:val="5AC23034"/>
    <w:lvl w:ilvl="0" w:tplc="AFBAF3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D6277D"/>
    <w:multiLevelType w:val="hybridMultilevel"/>
    <w:tmpl w:val="26865E24"/>
    <w:name w:val="WW8Num8222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3C054C2D"/>
    <w:multiLevelType w:val="multilevel"/>
    <w:tmpl w:val="C48841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439319E0"/>
    <w:multiLevelType w:val="hybridMultilevel"/>
    <w:tmpl w:val="D4EAC832"/>
    <w:name w:val="WW8Num8222"/>
    <w:lvl w:ilvl="0" w:tplc="33A0F9EA">
      <w:start w:val="1"/>
      <w:numFmt w:val="decimal"/>
      <w:lvlText w:val="%1)"/>
      <w:lvlJc w:val="left"/>
      <w:pPr>
        <w:tabs>
          <w:tab w:val="num" w:pos="1782"/>
        </w:tabs>
        <w:ind w:left="17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2"/>
        </w:tabs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</w:lvl>
  </w:abstractNum>
  <w:abstractNum w:abstractNumId="43" w15:restartNumberingAfterBreak="0">
    <w:nsid w:val="47041918"/>
    <w:multiLevelType w:val="hybridMultilevel"/>
    <w:tmpl w:val="E9644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366225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BF862C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860BA9"/>
    <w:multiLevelType w:val="hybridMultilevel"/>
    <w:tmpl w:val="0E0AEA42"/>
    <w:lvl w:ilvl="0" w:tplc="04150011">
      <w:start w:val="1"/>
      <w:numFmt w:val="decimal"/>
      <w:lvlText w:val="%1)"/>
      <w:lvlJc w:val="left"/>
      <w:pPr>
        <w:ind w:left="19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52"/>
        </w:tabs>
        <w:ind w:left="2352" w:hanging="360"/>
      </w:pPr>
    </w:lvl>
    <w:lvl w:ilvl="2" w:tplc="FE280A1A">
      <w:start w:val="1"/>
      <w:numFmt w:val="decimal"/>
      <w:lvlText w:val="%3)"/>
      <w:lvlJc w:val="left"/>
      <w:pPr>
        <w:tabs>
          <w:tab w:val="num" w:pos="3492"/>
        </w:tabs>
        <w:ind w:left="3492" w:hanging="60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92"/>
        </w:tabs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12"/>
        </w:tabs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32"/>
        </w:tabs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52"/>
        </w:tabs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72"/>
        </w:tabs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92"/>
        </w:tabs>
        <w:ind w:left="7392" w:hanging="180"/>
      </w:pPr>
    </w:lvl>
  </w:abstractNum>
  <w:abstractNum w:abstractNumId="45" w15:restartNumberingAfterBreak="0">
    <w:nsid w:val="4A5F62A7"/>
    <w:multiLevelType w:val="multilevel"/>
    <w:tmpl w:val="6B9A544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Calibri" w:eastAsia="Times New Roman" w:hAnsi="Calibri" w:cs="Arial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4A630E8F"/>
    <w:multiLevelType w:val="hybridMultilevel"/>
    <w:tmpl w:val="6EB455FA"/>
    <w:lvl w:ilvl="0" w:tplc="C5280FE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AF61004"/>
    <w:multiLevelType w:val="hybridMultilevel"/>
    <w:tmpl w:val="CE38F154"/>
    <w:lvl w:ilvl="0" w:tplc="5DF283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8" w15:restartNumberingAfterBreak="0">
    <w:nsid w:val="545D31A2"/>
    <w:multiLevelType w:val="hybridMultilevel"/>
    <w:tmpl w:val="0BC6FFCA"/>
    <w:lvl w:ilvl="0" w:tplc="9DFA111E">
      <w:start w:val="1"/>
      <w:numFmt w:val="decimal"/>
      <w:lvlText w:val="%1)"/>
      <w:lvlJc w:val="left"/>
      <w:pPr>
        <w:tabs>
          <w:tab w:val="num" w:pos="578"/>
        </w:tabs>
        <w:ind w:left="578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49" w15:restartNumberingAfterBreak="0">
    <w:nsid w:val="546850F0"/>
    <w:multiLevelType w:val="multilevel"/>
    <w:tmpl w:val="A0FEB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54A50170"/>
    <w:multiLevelType w:val="hybridMultilevel"/>
    <w:tmpl w:val="05F00798"/>
    <w:lvl w:ilvl="0" w:tplc="0415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5887AA3"/>
    <w:multiLevelType w:val="multilevel"/>
    <w:tmpl w:val="D592F684"/>
    <w:name w:val="WW8Num4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2" w15:restartNumberingAfterBreak="0">
    <w:nsid w:val="585156AF"/>
    <w:multiLevelType w:val="hybridMultilevel"/>
    <w:tmpl w:val="C02E4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25E69DA"/>
    <w:multiLevelType w:val="multilevel"/>
    <w:tmpl w:val="274E3A7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)"/>
      <w:lvlJc w:val="left"/>
      <w:pPr>
        <w:ind w:left="1000" w:hanging="432"/>
      </w:pPr>
      <w:rPr>
        <w:rFonts w:ascii="Calibri" w:eastAsia="Times New Roman" w:hAnsi="Calibri" w:cs="Calibri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62A4772E"/>
    <w:multiLevelType w:val="hybridMultilevel"/>
    <w:tmpl w:val="E10053AC"/>
    <w:name w:val="WW8Num8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7686002"/>
    <w:multiLevelType w:val="multilevel"/>
    <w:tmpl w:val="24621A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68596432"/>
    <w:multiLevelType w:val="hybridMultilevel"/>
    <w:tmpl w:val="AA58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EE44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1D3CFC"/>
    <w:multiLevelType w:val="multilevel"/>
    <w:tmpl w:val="764EF1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Times New Roman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697E43D3"/>
    <w:multiLevelType w:val="multilevel"/>
    <w:tmpl w:val="5420BEEE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69E82FB2"/>
    <w:multiLevelType w:val="hybridMultilevel"/>
    <w:tmpl w:val="EE829E9A"/>
    <w:lvl w:ilvl="0" w:tplc="FE280A1A">
      <w:start w:val="1"/>
      <w:numFmt w:val="decimal"/>
      <w:lvlText w:val="%1)"/>
      <w:lvlJc w:val="left"/>
      <w:pPr>
        <w:tabs>
          <w:tab w:val="num" w:pos="3492"/>
        </w:tabs>
        <w:ind w:left="3492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60" w15:restartNumberingAfterBreak="0">
    <w:nsid w:val="6A1F6CE5"/>
    <w:multiLevelType w:val="hybridMultilevel"/>
    <w:tmpl w:val="0DF4847C"/>
    <w:lvl w:ilvl="0" w:tplc="D4BE2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6CF00E31"/>
    <w:multiLevelType w:val="hybridMultilevel"/>
    <w:tmpl w:val="F0466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F1D72D2"/>
    <w:multiLevelType w:val="hybridMultilevel"/>
    <w:tmpl w:val="560434E4"/>
    <w:name w:val="WW8Num822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15E6D31"/>
    <w:multiLevelType w:val="multilevel"/>
    <w:tmpl w:val="97A40F04"/>
    <w:lvl w:ilvl="0">
      <w:start w:val="1"/>
      <w:numFmt w:val="decimal"/>
      <w:lvlText w:val="%1."/>
      <w:lvlJc w:val="left"/>
      <w:pPr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eastAsia="Times New Roman"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64" w15:restartNumberingAfterBreak="0">
    <w:nsid w:val="763A6D93"/>
    <w:multiLevelType w:val="hybridMultilevel"/>
    <w:tmpl w:val="E430C514"/>
    <w:name w:val="WW8Num82"/>
    <w:lvl w:ilvl="0" w:tplc="17F8C7F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A975898"/>
    <w:multiLevelType w:val="hybridMultilevel"/>
    <w:tmpl w:val="5BEAA9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98368C"/>
    <w:multiLevelType w:val="hybridMultilevel"/>
    <w:tmpl w:val="BC883C74"/>
    <w:name w:val="WW8Num822223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7C2A2596"/>
    <w:multiLevelType w:val="multilevel"/>
    <w:tmpl w:val="BF74478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8" w15:restartNumberingAfterBreak="0">
    <w:nsid w:val="7F023753"/>
    <w:multiLevelType w:val="hybridMultilevel"/>
    <w:tmpl w:val="3EA4A49C"/>
    <w:name w:val="WW8Num162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67"/>
  </w:num>
  <w:num w:numId="3">
    <w:abstractNumId w:val="49"/>
  </w:num>
  <w:num w:numId="4">
    <w:abstractNumId w:val="36"/>
  </w:num>
  <w:num w:numId="5">
    <w:abstractNumId w:val="55"/>
  </w:num>
  <w:num w:numId="6">
    <w:abstractNumId w:val="7"/>
  </w:num>
  <w:num w:numId="7">
    <w:abstractNumId w:val="56"/>
  </w:num>
  <w:num w:numId="8">
    <w:abstractNumId w:val="52"/>
  </w:num>
  <w:num w:numId="9">
    <w:abstractNumId w:val="18"/>
  </w:num>
  <w:num w:numId="10">
    <w:abstractNumId w:val="43"/>
  </w:num>
  <w:num w:numId="11">
    <w:abstractNumId w:val="35"/>
  </w:num>
  <w:num w:numId="12">
    <w:abstractNumId w:val="57"/>
  </w:num>
  <w:num w:numId="13">
    <w:abstractNumId w:val="23"/>
  </w:num>
  <w:num w:numId="14">
    <w:abstractNumId w:val="61"/>
  </w:num>
  <w:num w:numId="15">
    <w:abstractNumId w:val="39"/>
  </w:num>
  <w:num w:numId="16">
    <w:abstractNumId w:val="11"/>
  </w:num>
  <w:num w:numId="17">
    <w:abstractNumId w:val="65"/>
  </w:num>
  <w:num w:numId="18">
    <w:abstractNumId w:val="8"/>
  </w:num>
  <w:num w:numId="19">
    <w:abstractNumId w:val="60"/>
  </w:num>
  <w:num w:numId="20">
    <w:abstractNumId w:val="20"/>
  </w:num>
  <w:num w:numId="21">
    <w:abstractNumId w:val="46"/>
  </w:num>
  <w:num w:numId="22">
    <w:abstractNumId w:val="29"/>
  </w:num>
  <w:num w:numId="23">
    <w:abstractNumId w:val="25"/>
  </w:num>
  <w:num w:numId="24">
    <w:abstractNumId w:val="38"/>
  </w:num>
  <w:num w:numId="25">
    <w:abstractNumId w:val="28"/>
  </w:num>
  <w:num w:numId="26">
    <w:abstractNumId w:val="41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48"/>
  </w:num>
  <w:num w:numId="30">
    <w:abstractNumId w:val="47"/>
  </w:num>
  <w:num w:numId="31">
    <w:abstractNumId w:val="2"/>
  </w:num>
  <w:num w:numId="32">
    <w:abstractNumId w:val="44"/>
  </w:num>
  <w:num w:numId="33">
    <w:abstractNumId w:val="59"/>
  </w:num>
  <w:num w:numId="34">
    <w:abstractNumId w:val="51"/>
  </w:num>
  <w:num w:numId="35">
    <w:abstractNumId w:val="45"/>
  </w:num>
  <w:num w:numId="36">
    <w:abstractNumId w:val="50"/>
  </w:num>
  <w:num w:numId="37">
    <w:abstractNumId w:val="54"/>
  </w:num>
  <w:num w:numId="38">
    <w:abstractNumId w:val="42"/>
  </w:num>
  <w:num w:numId="39">
    <w:abstractNumId w:val="62"/>
  </w:num>
  <w:num w:numId="40">
    <w:abstractNumId w:val="10"/>
  </w:num>
  <w:num w:numId="41">
    <w:abstractNumId w:val="32"/>
  </w:num>
  <w:num w:numId="42">
    <w:abstractNumId w:val="66"/>
  </w:num>
  <w:num w:numId="43">
    <w:abstractNumId w:val="68"/>
  </w:num>
  <w:num w:numId="44">
    <w:abstractNumId w:val="37"/>
  </w:num>
  <w:num w:numId="45">
    <w:abstractNumId w:val="6"/>
  </w:num>
  <w:num w:numId="46">
    <w:abstractNumId w:val="13"/>
  </w:num>
  <w:num w:numId="47">
    <w:abstractNumId w:val="12"/>
  </w:num>
  <w:num w:numId="48">
    <w:abstractNumId w:val="21"/>
  </w:num>
  <w:num w:numId="49">
    <w:abstractNumId w:val="14"/>
  </w:num>
  <w:num w:numId="50">
    <w:abstractNumId w:val="17"/>
  </w:num>
  <w:num w:numId="51">
    <w:abstractNumId w:val="53"/>
  </w:num>
  <w:num w:numId="5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"/>
  </w:num>
  <w:num w:numId="54">
    <w:abstractNumId w:val="63"/>
  </w:num>
  <w:num w:numId="55">
    <w:abstractNumId w:val="31"/>
  </w:num>
  <w:num w:numId="56">
    <w:abstractNumId w:val="58"/>
  </w:num>
  <w:num w:numId="57">
    <w:abstractNumId w:val="24"/>
  </w:num>
  <w:num w:numId="58">
    <w:abstractNumId w:val="22"/>
  </w:num>
  <w:num w:numId="59">
    <w:abstractNumId w:val="1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BA"/>
    <w:rsid w:val="00030985"/>
    <w:rsid w:val="00047B52"/>
    <w:rsid w:val="0006205C"/>
    <w:rsid w:val="000663C6"/>
    <w:rsid w:val="00092249"/>
    <w:rsid w:val="000A2947"/>
    <w:rsid w:val="000B3D9B"/>
    <w:rsid w:val="000C0CCC"/>
    <w:rsid w:val="000C3EB0"/>
    <w:rsid w:val="000F37E2"/>
    <w:rsid w:val="000F4A69"/>
    <w:rsid w:val="0012125A"/>
    <w:rsid w:val="0012546B"/>
    <w:rsid w:val="001260AA"/>
    <w:rsid w:val="001273FC"/>
    <w:rsid w:val="0013054A"/>
    <w:rsid w:val="00135B8C"/>
    <w:rsid w:val="00146134"/>
    <w:rsid w:val="001509E1"/>
    <w:rsid w:val="001513F1"/>
    <w:rsid w:val="001712FD"/>
    <w:rsid w:val="0017710D"/>
    <w:rsid w:val="00190636"/>
    <w:rsid w:val="00191E67"/>
    <w:rsid w:val="00192E8B"/>
    <w:rsid w:val="00193E1C"/>
    <w:rsid w:val="001A0377"/>
    <w:rsid w:val="001B21A2"/>
    <w:rsid w:val="001C51BF"/>
    <w:rsid w:val="001E76DF"/>
    <w:rsid w:val="001E771F"/>
    <w:rsid w:val="001F1922"/>
    <w:rsid w:val="001F2E06"/>
    <w:rsid w:val="001F6077"/>
    <w:rsid w:val="00202957"/>
    <w:rsid w:val="002125AA"/>
    <w:rsid w:val="0022102A"/>
    <w:rsid w:val="00231E06"/>
    <w:rsid w:val="00255F60"/>
    <w:rsid w:val="002664C2"/>
    <w:rsid w:val="00266E68"/>
    <w:rsid w:val="002757E2"/>
    <w:rsid w:val="00282826"/>
    <w:rsid w:val="002B3555"/>
    <w:rsid w:val="002C2AE3"/>
    <w:rsid w:val="002D0E76"/>
    <w:rsid w:val="002D6947"/>
    <w:rsid w:val="002E2260"/>
    <w:rsid w:val="002F3A8C"/>
    <w:rsid w:val="003143A8"/>
    <w:rsid w:val="0033361B"/>
    <w:rsid w:val="003439FB"/>
    <w:rsid w:val="00353482"/>
    <w:rsid w:val="00360592"/>
    <w:rsid w:val="00360FE8"/>
    <w:rsid w:val="00374FBE"/>
    <w:rsid w:val="003B313A"/>
    <w:rsid w:val="003B36D3"/>
    <w:rsid w:val="003C0315"/>
    <w:rsid w:val="003C3A3C"/>
    <w:rsid w:val="003E554D"/>
    <w:rsid w:val="003F02CC"/>
    <w:rsid w:val="00401038"/>
    <w:rsid w:val="00435130"/>
    <w:rsid w:val="004427A5"/>
    <w:rsid w:val="00444300"/>
    <w:rsid w:val="00446797"/>
    <w:rsid w:val="00450FDE"/>
    <w:rsid w:val="00457DE0"/>
    <w:rsid w:val="00465730"/>
    <w:rsid w:val="0047281C"/>
    <w:rsid w:val="00492546"/>
    <w:rsid w:val="00492BBB"/>
    <w:rsid w:val="0049694E"/>
    <w:rsid w:val="004A6A46"/>
    <w:rsid w:val="004C318D"/>
    <w:rsid w:val="004F6544"/>
    <w:rsid w:val="00532352"/>
    <w:rsid w:val="00532F83"/>
    <w:rsid w:val="00541F40"/>
    <w:rsid w:val="005520D2"/>
    <w:rsid w:val="00556E7C"/>
    <w:rsid w:val="005644F6"/>
    <w:rsid w:val="00564AE9"/>
    <w:rsid w:val="005829C7"/>
    <w:rsid w:val="005A53CB"/>
    <w:rsid w:val="005B07DC"/>
    <w:rsid w:val="005C0DAD"/>
    <w:rsid w:val="005C309D"/>
    <w:rsid w:val="005D2114"/>
    <w:rsid w:val="005E17B6"/>
    <w:rsid w:val="005F24FA"/>
    <w:rsid w:val="005F4F75"/>
    <w:rsid w:val="005F6FC3"/>
    <w:rsid w:val="00600E01"/>
    <w:rsid w:val="00601D74"/>
    <w:rsid w:val="00605BEE"/>
    <w:rsid w:val="00607066"/>
    <w:rsid w:val="00615AB2"/>
    <w:rsid w:val="006218AC"/>
    <w:rsid w:val="0063147C"/>
    <w:rsid w:val="0064028D"/>
    <w:rsid w:val="00651E62"/>
    <w:rsid w:val="00655ADB"/>
    <w:rsid w:val="00662BFB"/>
    <w:rsid w:val="006639A8"/>
    <w:rsid w:val="00670AAB"/>
    <w:rsid w:val="006743FB"/>
    <w:rsid w:val="00682913"/>
    <w:rsid w:val="00687C35"/>
    <w:rsid w:val="00691502"/>
    <w:rsid w:val="006961F4"/>
    <w:rsid w:val="006D498F"/>
    <w:rsid w:val="006E74F5"/>
    <w:rsid w:val="006F04DD"/>
    <w:rsid w:val="006F61E7"/>
    <w:rsid w:val="00724FDA"/>
    <w:rsid w:val="00730802"/>
    <w:rsid w:val="00742439"/>
    <w:rsid w:val="00745123"/>
    <w:rsid w:val="007566BD"/>
    <w:rsid w:val="00773E10"/>
    <w:rsid w:val="00775781"/>
    <w:rsid w:val="00794DCF"/>
    <w:rsid w:val="007A2D42"/>
    <w:rsid w:val="007A731C"/>
    <w:rsid w:val="007B78B8"/>
    <w:rsid w:val="007B7F82"/>
    <w:rsid w:val="007F407E"/>
    <w:rsid w:val="0080336C"/>
    <w:rsid w:val="00816057"/>
    <w:rsid w:val="00836E7D"/>
    <w:rsid w:val="00840059"/>
    <w:rsid w:val="00841B72"/>
    <w:rsid w:val="00853A67"/>
    <w:rsid w:val="00855303"/>
    <w:rsid w:val="00864123"/>
    <w:rsid w:val="00877D41"/>
    <w:rsid w:val="008A473F"/>
    <w:rsid w:val="008A5327"/>
    <w:rsid w:val="008D1C4D"/>
    <w:rsid w:val="008E1105"/>
    <w:rsid w:val="008E6005"/>
    <w:rsid w:val="008F616D"/>
    <w:rsid w:val="00905DAD"/>
    <w:rsid w:val="0091065C"/>
    <w:rsid w:val="00913F1A"/>
    <w:rsid w:val="00922EBD"/>
    <w:rsid w:val="009253F5"/>
    <w:rsid w:val="0093046E"/>
    <w:rsid w:val="00934272"/>
    <w:rsid w:val="009464F8"/>
    <w:rsid w:val="00963EB8"/>
    <w:rsid w:val="00964015"/>
    <w:rsid w:val="0098209B"/>
    <w:rsid w:val="009A4455"/>
    <w:rsid w:val="009A5D4E"/>
    <w:rsid w:val="009B1BC9"/>
    <w:rsid w:val="009B4DFE"/>
    <w:rsid w:val="009D5F14"/>
    <w:rsid w:val="009E1968"/>
    <w:rsid w:val="009E6204"/>
    <w:rsid w:val="009E77C2"/>
    <w:rsid w:val="009F5FD0"/>
    <w:rsid w:val="009F73B5"/>
    <w:rsid w:val="00A0147D"/>
    <w:rsid w:val="00A270D9"/>
    <w:rsid w:val="00A31D30"/>
    <w:rsid w:val="00A50AF8"/>
    <w:rsid w:val="00A51EC0"/>
    <w:rsid w:val="00A5491D"/>
    <w:rsid w:val="00A72CE7"/>
    <w:rsid w:val="00A87809"/>
    <w:rsid w:val="00AB1C64"/>
    <w:rsid w:val="00AC3379"/>
    <w:rsid w:val="00AC4FA6"/>
    <w:rsid w:val="00AC7BC0"/>
    <w:rsid w:val="00B34AA6"/>
    <w:rsid w:val="00B3677A"/>
    <w:rsid w:val="00B37BC6"/>
    <w:rsid w:val="00B465C1"/>
    <w:rsid w:val="00B55EBC"/>
    <w:rsid w:val="00B57FE9"/>
    <w:rsid w:val="00B746B7"/>
    <w:rsid w:val="00B80FDB"/>
    <w:rsid w:val="00B83E06"/>
    <w:rsid w:val="00BA6483"/>
    <w:rsid w:val="00BA7DB5"/>
    <w:rsid w:val="00BD52A3"/>
    <w:rsid w:val="00BD760D"/>
    <w:rsid w:val="00BE2524"/>
    <w:rsid w:val="00BE7864"/>
    <w:rsid w:val="00BF0B7C"/>
    <w:rsid w:val="00BF2D08"/>
    <w:rsid w:val="00BF74E6"/>
    <w:rsid w:val="00C00D74"/>
    <w:rsid w:val="00C03619"/>
    <w:rsid w:val="00C04F1E"/>
    <w:rsid w:val="00C311A8"/>
    <w:rsid w:val="00C43D3D"/>
    <w:rsid w:val="00C500AA"/>
    <w:rsid w:val="00C505E5"/>
    <w:rsid w:val="00C66488"/>
    <w:rsid w:val="00C825A2"/>
    <w:rsid w:val="00C85CB3"/>
    <w:rsid w:val="00CB171F"/>
    <w:rsid w:val="00CB175B"/>
    <w:rsid w:val="00CC7B51"/>
    <w:rsid w:val="00CE6A8F"/>
    <w:rsid w:val="00CF5C11"/>
    <w:rsid w:val="00D06478"/>
    <w:rsid w:val="00D43C6D"/>
    <w:rsid w:val="00D45644"/>
    <w:rsid w:val="00D47E08"/>
    <w:rsid w:val="00D82379"/>
    <w:rsid w:val="00D82776"/>
    <w:rsid w:val="00D87790"/>
    <w:rsid w:val="00D95D59"/>
    <w:rsid w:val="00D966F0"/>
    <w:rsid w:val="00D97C2D"/>
    <w:rsid w:val="00D97D3B"/>
    <w:rsid w:val="00DB17B9"/>
    <w:rsid w:val="00DC08B6"/>
    <w:rsid w:val="00DD7817"/>
    <w:rsid w:val="00DE7D8B"/>
    <w:rsid w:val="00E07B01"/>
    <w:rsid w:val="00E15B0C"/>
    <w:rsid w:val="00E20BAA"/>
    <w:rsid w:val="00E30369"/>
    <w:rsid w:val="00E309A4"/>
    <w:rsid w:val="00E32E92"/>
    <w:rsid w:val="00E34A78"/>
    <w:rsid w:val="00E428E3"/>
    <w:rsid w:val="00E44277"/>
    <w:rsid w:val="00E46DF1"/>
    <w:rsid w:val="00E63B65"/>
    <w:rsid w:val="00E65007"/>
    <w:rsid w:val="00E9412D"/>
    <w:rsid w:val="00E95AF6"/>
    <w:rsid w:val="00E965D6"/>
    <w:rsid w:val="00EB0722"/>
    <w:rsid w:val="00EB0A6D"/>
    <w:rsid w:val="00ED063A"/>
    <w:rsid w:val="00ED0E17"/>
    <w:rsid w:val="00ED3C6D"/>
    <w:rsid w:val="00EF370E"/>
    <w:rsid w:val="00F11D8D"/>
    <w:rsid w:val="00F13D11"/>
    <w:rsid w:val="00F1746C"/>
    <w:rsid w:val="00F1791E"/>
    <w:rsid w:val="00F20784"/>
    <w:rsid w:val="00F2512D"/>
    <w:rsid w:val="00F44216"/>
    <w:rsid w:val="00F47D9F"/>
    <w:rsid w:val="00F57152"/>
    <w:rsid w:val="00F95B90"/>
    <w:rsid w:val="00FA52BA"/>
    <w:rsid w:val="00FB54E0"/>
    <w:rsid w:val="00FB657D"/>
    <w:rsid w:val="00FB724B"/>
    <w:rsid w:val="00FD14C1"/>
    <w:rsid w:val="00FE009C"/>
    <w:rsid w:val="00FF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5107F"/>
  <w15:docId w15:val="{CEC60F1C-C40E-4515-BFDA-87581FEC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147C"/>
  </w:style>
  <w:style w:type="paragraph" w:styleId="Nagwek1">
    <w:name w:val="heading 1"/>
    <w:basedOn w:val="Normalny"/>
    <w:next w:val="Normalny"/>
    <w:link w:val="Nagwek1Znak"/>
    <w:qFormat/>
    <w:rsid w:val="00EF370E"/>
    <w:pPr>
      <w:keepNext/>
      <w:widowControl w:val="0"/>
      <w:tabs>
        <w:tab w:val="num" w:pos="0"/>
      </w:tabs>
      <w:suppressAutoHyphens/>
      <w:spacing w:after="0" w:line="240" w:lineRule="auto"/>
      <w:outlineLvl w:val="0"/>
    </w:pPr>
    <w:rPr>
      <w:rFonts w:ascii="Times New Roman" w:eastAsia="Tahoma" w:hAnsi="Times New Roman" w:cs="Times New Roman"/>
      <w:sz w:val="24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0647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A5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A52BA"/>
  </w:style>
  <w:style w:type="paragraph" w:styleId="Stopka">
    <w:name w:val="footer"/>
    <w:basedOn w:val="Normalny"/>
    <w:link w:val="StopkaZnak"/>
    <w:uiPriority w:val="99"/>
    <w:unhideWhenUsed/>
    <w:rsid w:val="00FA5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2BA"/>
  </w:style>
  <w:style w:type="paragraph" w:styleId="Tekstdymka">
    <w:name w:val="Balloon Text"/>
    <w:basedOn w:val="Normalny"/>
    <w:link w:val="TekstdymkaZnak"/>
    <w:uiPriority w:val="99"/>
    <w:semiHidden/>
    <w:unhideWhenUsed/>
    <w:rsid w:val="00FA5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2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8E1105"/>
    <w:pPr>
      <w:ind w:left="720"/>
      <w:contextualSpacing/>
    </w:pPr>
  </w:style>
  <w:style w:type="character" w:styleId="Hipercze">
    <w:name w:val="Hyperlink"/>
    <w:uiPriority w:val="99"/>
    <w:semiHidden/>
    <w:rsid w:val="00353482"/>
    <w:rPr>
      <w:color w:val="0000FF"/>
      <w:u w:val="single"/>
    </w:rPr>
  </w:style>
  <w:style w:type="paragraph" w:styleId="Bezodstpw">
    <w:name w:val="No Spacing"/>
    <w:uiPriority w:val="1"/>
    <w:qFormat/>
    <w:rsid w:val="00353482"/>
    <w:pPr>
      <w:spacing w:after="0" w:line="240" w:lineRule="auto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F370E"/>
    <w:rPr>
      <w:rFonts w:ascii="Times New Roman" w:eastAsia="Tahoma" w:hAnsi="Times New Roman" w:cs="Times New Roman"/>
      <w:sz w:val="24"/>
      <w:szCs w:val="20"/>
    </w:rPr>
  </w:style>
  <w:style w:type="numbering" w:customStyle="1" w:styleId="Bezlisty1">
    <w:name w:val="Bez listy1"/>
    <w:next w:val="Bezlisty"/>
    <w:uiPriority w:val="99"/>
    <w:semiHidden/>
    <w:unhideWhenUsed/>
    <w:rsid w:val="00EF370E"/>
  </w:style>
  <w:style w:type="paragraph" w:styleId="Tekstpodstawowy">
    <w:name w:val="Body Text"/>
    <w:basedOn w:val="Normalny"/>
    <w:link w:val="TekstpodstawowyZnak"/>
    <w:semiHidden/>
    <w:rsid w:val="00EF370E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370E"/>
    <w:rPr>
      <w:rFonts w:ascii="Times New Roman" w:eastAsia="Times New Roman" w:hAnsi="Times New Roman" w:cs="Times New Roman"/>
      <w:color w:val="000000"/>
      <w:sz w:val="20"/>
      <w:szCs w:val="24"/>
      <w:lang w:eastAsia="pl-PL"/>
    </w:rPr>
  </w:style>
  <w:style w:type="character" w:styleId="UyteHipercze">
    <w:name w:val="FollowedHyperlink"/>
    <w:semiHidden/>
    <w:rsid w:val="00EF370E"/>
    <w:rPr>
      <w:color w:val="800080"/>
      <w:u w:val="single"/>
    </w:rPr>
  </w:style>
  <w:style w:type="table" w:styleId="Tabela-Siatka">
    <w:name w:val="Table Grid"/>
    <w:basedOn w:val="Standardowy"/>
    <w:uiPriority w:val="59"/>
    <w:rsid w:val="00EF37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EF370E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F370E"/>
    <w:pPr>
      <w:spacing w:after="120" w:line="240" w:lineRule="auto"/>
      <w:ind w:left="283"/>
    </w:pPr>
    <w:rPr>
      <w:rFonts w:ascii="Arial" w:eastAsia="Times New Roman" w:hAnsi="Arial" w:cs="Times New Roman"/>
      <w:color w:val="000000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F370E"/>
    <w:rPr>
      <w:rFonts w:ascii="Arial" w:eastAsia="Times New Roman" w:hAnsi="Arial" w:cs="Times New Roman"/>
      <w:color w:val="000000"/>
      <w:sz w:val="16"/>
      <w:szCs w:val="16"/>
      <w:lang w:val="x-none" w:eastAsia="x-none"/>
    </w:rPr>
  </w:style>
  <w:style w:type="paragraph" w:customStyle="1" w:styleId="WW-Tekstpodstawowy3">
    <w:name w:val="WW-Tekst podstawowy 3"/>
    <w:basedOn w:val="Normalny"/>
    <w:rsid w:val="00EF370E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F370E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F370E"/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character" w:styleId="Odwoanieprzypisudolnego">
    <w:name w:val="footnote reference"/>
    <w:uiPriority w:val="99"/>
    <w:semiHidden/>
    <w:unhideWhenUsed/>
    <w:rsid w:val="00EF370E"/>
    <w:rPr>
      <w:vertAlign w:val="superscript"/>
    </w:rPr>
  </w:style>
  <w:style w:type="paragraph" w:customStyle="1" w:styleId="Akapitzlist1">
    <w:name w:val="Akapit z listą1"/>
    <w:basedOn w:val="Normalny"/>
    <w:rsid w:val="00A0147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0147D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semiHidden/>
    <w:rsid w:val="00D06478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6478"/>
    <w:pPr>
      <w:spacing w:after="120" w:line="240" w:lineRule="auto"/>
      <w:ind w:left="283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6478"/>
    <w:rPr>
      <w:rFonts w:ascii="Arial" w:eastAsia="Times New Roman" w:hAnsi="Arial" w:cs="Times New Roman"/>
      <w:color w:val="000000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51EC0"/>
    <w:rPr>
      <w:i/>
      <w:i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3EB0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A47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1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71A0A-D70B-4134-B063-E820563E1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1359</TotalTime>
  <Pages>8</Pages>
  <Words>2202</Words>
  <Characters>13213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Wioletta WG. Grutkowska</cp:lastModifiedBy>
  <cp:revision>79</cp:revision>
  <cp:lastPrinted>2023-05-15T10:22:00Z</cp:lastPrinted>
  <dcterms:created xsi:type="dcterms:W3CDTF">2022-03-02T09:58:00Z</dcterms:created>
  <dcterms:modified xsi:type="dcterms:W3CDTF">2023-05-26T07:00:00Z</dcterms:modified>
</cp:coreProperties>
</file>