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94348" w14:textId="12B016C5" w:rsidR="00D87790" w:rsidRPr="00F47D9F" w:rsidRDefault="00D87790" w:rsidP="00D87790">
      <w:pPr>
        <w:widowControl w:val="0"/>
        <w:suppressAutoHyphens/>
        <w:spacing w:after="0" w:line="360" w:lineRule="auto"/>
        <w:jc w:val="right"/>
        <w:rPr>
          <w:rFonts w:eastAsia="Tahoma" w:cs="Calibri"/>
          <w:sz w:val="20"/>
          <w:szCs w:val="20"/>
          <w:lang w:eastAsia="pl-PL"/>
        </w:rPr>
      </w:pPr>
      <w:r w:rsidRPr="00F47D9F">
        <w:rPr>
          <w:rFonts w:eastAsia="Tahoma" w:cs="Calibri"/>
          <w:sz w:val="20"/>
          <w:szCs w:val="20"/>
          <w:lang w:eastAsia="pl-PL"/>
        </w:rPr>
        <w:t>Załącznik nr 1 do SWZ</w:t>
      </w:r>
    </w:p>
    <w:p w14:paraId="3AD6C7D2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Nazwa firmy________________________________________________________________________</w:t>
      </w:r>
    </w:p>
    <w:p w14:paraId="49525EC4" w14:textId="625E3FFB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 xml:space="preserve">Imię i nazwisko osoby składającej </w:t>
      </w:r>
      <w:r w:rsidR="003552CA">
        <w:rPr>
          <w:rFonts w:eastAsia="Tahoma" w:cs="Calibri"/>
          <w:lang w:eastAsia="pl-PL"/>
        </w:rPr>
        <w:t>oświadczenie_</w:t>
      </w:r>
      <w:r w:rsidRPr="00532F83">
        <w:rPr>
          <w:rFonts w:eastAsia="Tahoma" w:cs="Calibri"/>
          <w:lang w:eastAsia="pl-PL"/>
        </w:rPr>
        <w:t>___________________________________________</w:t>
      </w:r>
    </w:p>
    <w:p w14:paraId="780A6017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Adres*_____________________________________________________________________________</w:t>
      </w:r>
    </w:p>
    <w:p w14:paraId="411538DC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Województwo*_______________________________Powiat*________________________________</w:t>
      </w:r>
    </w:p>
    <w:p w14:paraId="663315FA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Nr konta Wykonawcy ________________________________________________________________ NIP_______________________ REGON ______________________ KRS________________________                                               e-mail*________________________________ strona www__________________________________ Tel.:*__________________________________ Fax:*_______________________________________</w:t>
      </w:r>
    </w:p>
    <w:p w14:paraId="50DF11A7" w14:textId="77777777" w:rsidR="00D87790" w:rsidRPr="00E83ECE" w:rsidRDefault="00D87790" w:rsidP="00D87790">
      <w:pPr>
        <w:spacing w:after="0" w:line="240" w:lineRule="auto"/>
        <w:jc w:val="both"/>
        <w:rPr>
          <w:rFonts w:eastAsia="Times New Roman" w:cs="Calibri"/>
          <w:b/>
          <w:sz w:val="8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</w:p>
    <w:p w14:paraId="18B51AD9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Przedsiębiorstwo Wodociągów </w:t>
      </w:r>
    </w:p>
    <w:p w14:paraId="76D3AEE0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i Kanalizacji w Zielonce Sp. z o. o. </w:t>
      </w:r>
    </w:p>
    <w:p w14:paraId="31E8C27C" w14:textId="47D96730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ul. </w:t>
      </w:r>
      <w:r w:rsidR="0006205C">
        <w:rPr>
          <w:rFonts w:eastAsia="Times New Roman" w:cs="Calibri"/>
          <w:b/>
          <w:sz w:val="24"/>
          <w:szCs w:val="24"/>
          <w:lang w:eastAsia="pl-PL"/>
        </w:rPr>
        <w:t>Inżynierska 1A</w:t>
      </w:r>
    </w:p>
    <w:p w14:paraId="4979D34E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>05-220 Zielonka</w:t>
      </w:r>
    </w:p>
    <w:p w14:paraId="61AC4361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2"/>
          <w:lang w:eastAsia="pl-PL"/>
        </w:rPr>
      </w:pPr>
    </w:p>
    <w:p w14:paraId="28A1DD98" w14:textId="0AF78F06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 odpowiedzi na ogłoszenie o przetargu nieograniczonym na </w:t>
      </w:r>
      <w:bookmarkStart w:id="0" w:name="_Hlk97124216"/>
      <w:r w:rsidRPr="00532F83">
        <w:rPr>
          <w:rFonts w:eastAsia="Times New Roman" w:cs="Calibri"/>
          <w:lang w:eastAsia="pl-PL"/>
        </w:rPr>
        <w:t>„</w:t>
      </w:r>
      <w:r w:rsidR="00F47D9F" w:rsidRPr="00532F83">
        <w:rPr>
          <w:rFonts w:ascii="Calibri" w:eastAsia="Tahoma" w:hAnsi="Calibri" w:cs="Calibri"/>
          <w:b/>
        </w:rPr>
        <w:t>BUDOW</w:t>
      </w:r>
      <w:r w:rsidR="00F47D9F">
        <w:rPr>
          <w:rFonts w:ascii="Calibri" w:eastAsia="Tahoma" w:hAnsi="Calibri" w:cs="Calibri"/>
          <w:b/>
        </w:rPr>
        <w:t>Ę</w:t>
      </w:r>
      <w:r w:rsidR="00F47D9F" w:rsidRPr="00532F83">
        <w:rPr>
          <w:rFonts w:ascii="Calibri" w:eastAsia="Tahoma" w:hAnsi="Calibri" w:cs="Calibri"/>
          <w:b/>
        </w:rPr>
        <w:t xml:space="preserve"> </w:t>
      </w:r>
      <w:r w:rsidR="00FD14C1" w:rsidRPr="00532F83">
        <w:rPr>
          <w:rFonts w:ascii="Calibri" w:eastAsia="Tahoma" w:hAnsi="Calibri" w:cs="Calibri"/>
          <w:b/>
        </w:rPr>
        <w:t xml:space="preserve">SIECI </w:t>
      </w:r>
      <w:r w:rsidR="00213D83">
        <w:rPr>
          <w:rFonts w:ascii="Calibri" w:eastAsia="Tahoma" w:hAnsi="Calibri" w:cs="Calibri"/>
          <w:b/>
        </w:rPr>
        <w:t xml:space="preserve">WODOCIĄGOWEJ </w:t>
      </w:r>
      <w:r w:rsidR="00213D83">
        <w:rPr>
          <w:rFonts w:ascii="Calibri" w:eastAsia="Tahoma" w:hAnsi="Calibri" w:cs="Calibri"/>
          <w:b/>
        </w:rPr>
        <w:br/>
        <w:t xml:space="preserve">I </w:t>
      </w:r>
      <w:r w:rsidR="00FD14C1">
        <w:rPr>
          <w:rFonts w:ascii="Calibri" w:eastAsia="Tahoma" w:hAnsi="Calibri" w:cs="Calibri"/>
          <w:b/>
        </w:rPr>
        <w:t>KANALIZACJI</w:t>
      </w:r>
      <w:r w:rsidR="00213D83">
        <w:rPr>
          <w:rFonts w:ascii="Calibri" w:eastAsia="Tahoma" w:hAnsi="Calibri" w:cs="Calibri"/>
          <w:b/>
        </w:rPr>
        <w:t xml:space="preserve"> SANITARNEJ </w:t>
      </w:r>
      <w:r w:rsidR="004F6544">
        <w:rPr>
          <w:rFonts w:ascii="Calibri" w:eastAsia="Tahoma" w:hAnsi="Calibri" w:cs="Calibri"/>
          <w:b/>
        </w:rPr>
        <w:t xml:space="preserve">W ULICY </w:t>
      </w:r>
      <w:r w:rsidR="00213D83">
        <w:rPr>
          <w:rFonts w:ascii="Calibri" w:eastAsia="Tahoma" w:hAnsi="Calibri" w:cs="Calibri"/>
          <w:b/>
        </w:rPr>
        <w:t>POGONOWSKIEGO I W ULICY POŁUDNIOWEJ</w:t>
      </w:r>
      <w:r w:rsidR="00FD14C1">
        <w:rPr>
          <w:rFonts w:ascii="Calibri" w:eastAsia="Tahoma" w:hAnsi="Calibri" w:cs="Calibri"/>
          <w:b/>
        </w:rPr>
        <w:t xml:space="preserve"> W ZIELONCE</w:t>
      </w:r>
      <w:r w:rsidRPr="00532F83">
        <w:rPr>
          <w:rFonts w:eastAsia="Times New Roman" w:cs="Calibri"/>
          <w:b/>
          <w:lang w:eastAsia="pl-PL"/>
        </w:rPr>
        <w:t>”</w:t>
      </w:r>
      <w:bookmarkEnd w:id="0"/>
      <w:r w:rsidRPr="00532F83">
        <w:rPr>
          <w:rFonts w:eastAsia="Times New Roman" w:cs="Calibri"/>
          <w:b/>
          <w:lang w:eastAsia="pl-PL"/>
        </w:rPr>
        <w:t>:</w:t>
      </w:r>
    </w:p>
    <w:p w14:paraId="64BEE5A3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SKŁADAMY OFERTĘ na wykonanie przedmiotu zamówienia w zakresie określonym </w:t>
      </w:r>
      <w:r w:rsidRPr="00532F83">
        <w:rPr>
          <w:rFonts w:eastAsia="Times New Roman" w:cs="Calibri"/>
          <w:lang w:eastAsia="pl-PL"/>
        </w:rPr>
        <w:br/>
        <w:t>w Specyfikacji Istotnych Warunków Zamówienia, zgodnie z opisem przedmiotu zamówienia, na następujących warunkach:</w:t>
      </w:r>
    </w:p>
    <w:p w14:paraId="647DFE1A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Tabela 1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3380"/>
        <w:gridCol w:w="1701"/>
        <w:gridCol w:w="1701"/>
        <w:gridCol w:w="1696"/>
        <w:gridCol w:w="1734"/>
      </w:tblGrid>
      <w:tr w:rsidR="00E83ECE" w:rsidRPr="00532F83" w14:paraId="03BAB56B" w14:textId="77777777" w:rsidTr="00E83ECE">
        <w:trPr>
          <w:trHeight w:val="26"/>
          <w:jc w:val="center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3F43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Lp.</w:t>
            </w:r>
          </w:p>
        </w:tc>
        <w:tc>
          <w:tcPr>
            <w:tcW w:w="3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9427" w14:textId="69E8297D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WYSZCZEGÓLNIENIE PRAC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7975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SIEĆ WODOCIĄGOWA</w:t>
            </w:r>
          </w:p>
        </w:tc>
        <w:tc>
          <w:tcPr>
            <w:tcW w:w="3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3673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b/>
                <w:spacing w:val="-10"/>
                <w:sz w:val="20"/>
                <w:lang w:eastAsia="ar-SA"/>
              </w:rPr>
            </w:pPr>
            <w:r w:rsidRPr="00E83ECE">
              <w:rPr>
                <w:rFonts w:eastAsia="Times New Roman" w:cs="Calibri"/>
                <w:b/>
                <w:spacing w:val="-10"/>
                <w:sz w:val="20"/>
                <w:lang w:eastAsia="ar-SA"/>
              </w:rPr>
              <w:t>SIEĆ KANALIZACJI SANITARNEJ</w:t>
            </w:r>
          </w:p>
        </w:tc>
      </w:tr>
      <w:tr w:rsidR="00E83ECE" w:rsidRPr="00532F83" w14:paraId="4BDED2E9" w14:textId="77777777" w:rsidTr="00E83ECE">
        <w:trPr>
          <w:trHeight w:val="26"/>
          <w:jc w:val="center"/>
        </w:trPr>
        <w:tc>
          <w:tcPr>
            <w:tcW w:w="556" w:type="dxa"/>
            <w:vMerge/>
            <w:vAlign w:val="center"/>
          </w:tcPr>
          <w:p w14:paraId="2CCE82F8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</w:p>
        </w:tc>
        <w:tc>
          <w:tcPr>
            <w:tcW w:w="3380" w:type="dxa"/>
            <w:vMerge/>
            <w:vAlign w:val="center"/>
          </w:tcPr>
          <w:p w14:paraId="0983274F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787B28E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Cena netto</w:t>
            </w:r>
          </w:p>
          <w:p w14:paraId="7BD9B58B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 xml:space="preserve">[zł] </w:t>
            </w:r>
          </w:p>
        </w:tc>
        <w:tc>
          <w:tcPr>
            <w:tcW w:w="1701" w:type="dxa"/>
            <w:vAlign w:val="center"/>
          </w:tcPr>
          <w:p w14:paraId="6A168C08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Cena brutto</w:t>
            </w:r>
          </w:p>
          <w:p w14:paraId="7E06F687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[zł]</w:t>
            </w:r>
          </w:p>
        </w:tc>
        <w:tc>
          <w:tcPr>
            <w:tcW w:w="1696" w:type="dxa"/>
            <w:vAlign w:val="center"/>
          </w:tcPr>
          <w:p w14:paraId="6C2CA143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Cena netto</w:t>
            </w:r>
          </w:p>
          <w:p w14:paraId="073369E0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 xml:space="preserve">[zł] </w:t>
            </w:r>
          </w:p>
        </w:tc>
        <w:tc>
          <w:tcPr>
            <w:tcW w:w="1734" w:type="dxa"/>
            <w:vAlign w:val="center"/>
          </w:tcPr>
          <w:p w14:paraId="5A716474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ahoma" w:cs="Calibri"/>
                <w:b/>
                <w:sz w:val="20"/>
                <w:lang w:eastAsia="pl-PL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Cena brutto</w:t>
            </w:r>
          </w:p>
          <w:p w14:paraId="4B27AB2E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  <w:r w:rsidRPr="00E83ECE">
              <w:rPr>
                <w:rFonts w:eastAsia="Tahoma" w:cs="Calibri"/>
                <w:b/>
                <w:sz w:val="20"/>
                <w:lang w:eastAsia="pl-PL"/>
              </w:rPr>
              <w:t>[zł]</w:t>
            </w:r>
          </w:p>
        </w:tc>
      </w:tr>
      <w:tr w:rsidR="00E83ECE" w:rsidRPr="00532F83" w14:paraId="45A37AAE" w14:textId="77777777" w:rsidTr="00E83ECE">
        <w:trPr>
          <w:trHeight w:val="704"/>
          <w:jc w:val="center"/>
        </w:trPr>
        <w:tc>
          <w:tcPr>
            <w:tcW w:w="556" w:type="dxa"/>
            <w:vAlign w:val="center"/>
          </w:tcPr>
          <w:p w14:paraId="3E4E0E42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eastAsia="ar-SA"/>
              </w:rPr>
            </w:pPr>
            <w:r w:rsidRPr="00E83ECE">
              <w:rPr>
                <w:rFonts w:eastAsia="Times New Roman"/>
                <w:b/>
                <w:sz w:val="20"/>
                <w:szCs w:val="24"/>
                <w:lang w:eastAsia="ar-SA"/>
              </w:rPr>
              <w:t>1.</w:t>
            </w:r>
          </w:p>
          <w:p w14:paraId="5385DD1B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eastAsia="ar-SA"/>
              </w:rPr>
            </w:pPr>
          </w:p>
        </w:tc>
        <w:tc>
          <w:tcPr>
            <w:tcW w:w="3380" w:type="dxa"/>
            <w:vAlign w:val="center"/>
          </w:tcPr>
          <w:p w14:paraId="51803A8F" w14:textId="4B1810F7" w:rsidR="00E83ECE" w:rsidRPr="00E83ECE" w:rsidRDefault="00E83ECE" w:rsidP="00E83ECE">
            <w:pPr>
              <w:spacing w:after="0" w:line="240" w:lineRule="auto"/>
              <w:jc w:val="center"/>
              <w:rPr>
                <w:rFonts w:ascii="Calibri" w:eastAsia="Tahoma" w:hAnsi="Calibri" w:cs="Calibri"/>
                <w:b/>
                <w:sz w:val="20"/>
              </w:rPr>
            </w:pPr>
            <w:r w:rsidRPr="00E83ECE">
              <w:rPr>
                <w:rFonts w:ascii="Calibri" w:eastAsia="Tahoma" w:hAnsi="Calibri" w:cs="Calibri"/>
                <w:b/>
                <w:sz w:val="20"/>
              </w:rPr>
              <w:t>Budowa sieci w ulicy Pogonowskiego</w:t>
            </w:r>
          </w:p>
        </w:tc>
        <w:tc>
          <w:tcPr>
            <w:tcW w:w="1701" w:type="dxa"/>
            <w:vAlign w:val="center"/>
          </w:tcPr>
          <w:p w14:paraId="3F53736A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7F7F7FD2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696" w:type="dxa"/>
            <w:vAlign w:val="center"/>
          </w:tcPr>
          <w:p w14:paraId="5957A515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34" w:type="dxa"/>
            <w:vAlign w:val="center"/>
          </w:tcPr>
          <w:p w14:paraId="1264F1F8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ar-SA"/>
              </w:rPr>
            </w:pPr>
          </w:p>
        </w:tc>
      </w:tr>
      <w:tr w:rsidR="00E83ECE" w:rsidRPr="00532F83" w14:paraId="336533DA" w14:textId="77777777" w:rsidTr="00E83ECE">
        <w:trPr>
          <w:trHeight w:val="704"/>
          <w:jc w:val="center"/>
        </w:trPr>
        <w:tc>
          <w:tcPr>
            <w:tcW w:w="556" w:type="dxa"/>
            <w:tcBorders>
              <w:bottom w:val="single" w:sz="4" w:space="0" w:color="auto"/>
            </w:tcBorders>
            <w:vAlign w:val="center"/>
          </w:tcPr>
          <w:p w14:paraId="2BA638E8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eastAsia="ar-SA"/>
              </w:rPr>
            </w:pPr>
            <w:r w:rsidRPr="00E83ECE">
              <w:rPr>
                <w:rFonts w:eastAsia="Times New Roman"/>
                <w:b/>
                <w:sz w:val="20"/>
                <w:szCs w:val="24"/>
                <w:lang w:eastAsia="ar-SA"/>
              </w:rPr>
              <w:t>2.</w:t>
            </w:r>
          </w:p>
        </w:tc>
        <w:tc>
          <w:tcPr>
            <w:tcW w:w="3380" w:type="dxa"/>
            <w:tcBorders>
              <w:bottom w:val="single" w:sz="4" w:space="0" w:color="auto"/>
            </w:tcBorders>
            <w:vAlign w:val="center"/>
          </w:tcPr>
          <w:p w14:paraId="22E1F200" w14:textId="17B5E6F7" w:rsidR="00E83ECE" w:rsidRPr="00E83ECE" w:rsidRDefault="00E83ECE" w:rsidP="00E83ECE">
            <w:pPr>
              <w:spacing w:after="0" w:line="240" w:lineRule="auto"/>
              <w:jc w:val="center"/>
              <w:rPr>
                <w:rFonts w:ascii="Calibri" w:eastAsia="Tahoma" w:hAnsi="Calibri" w:cs="Calibri"/>
                <w:b/>
                <w:sz w:val="20"/>
              </w:rPr>
            </w:pPr>
            <w:r w:rsidRPr="00E83ECE">
              <w:rPr>
                <w:rFonts w:ascii="Calibri" w:eastAsia="Tahoma" w:hAnsi="Calibri" w:cs="Calibri"/>
                <w:b/>
                <w:sz w:val="20"/>
              </w:rPr>
              <w:t xml:space="preserve">Budowa sieci w ulicy Południowej – </w:t>
            </w:r>
            <w:r>
              <w:rPr>
                <w:rFonts w:ascii="Calibri" w:eastAsia="Tahoma" w:hAnsi="Calibri" w:cs="Calibri"/>
                <w:b/>
                <w:sz w:val="20"/>
              </w:rPr>
              <w:br/>
            </w:r>
            <w:r w:rsidRPr="00E83ECE">
              <w:rPr>
                <w:rFonts w:ascii="Calibri" w:eastAsia="Tahoma" w:hAnsi="Calibri" w:cs="Calibri"/>
                <w:b/>
                <w:sz w:val="20"/>
              </w:rPr>
              <w:t>przy nr 13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10DBC0C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6F3EE3B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2707070E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34" w:type="dxa"/>
            <w:tcBorders>
              <w:bottom w:val="single" w:sz="4" w:space="0" w:color="auto"/>
            </w:tcBorders>
            <w:vAlign w:val="center"/>
          </w:tcPr>
          <w:p w14:paraId="53A671B6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ar-SA"/>
              </w:rPr>
            </w:pPr>
          </w:p>
        </w:tc>
      </w:tr>
      <w:tr w:rsidR="00E83ECE" w:rsidRPr="00532F83" w14:paraId="7B3E9D6D" w14:textId="77777777" w:rsidTr="00E83ECE">
        <w:trPr>
          <w:trHeight w:val="704"/>
          <w:jc w:val="center"/>
        </w:trPr>
        <w:tc>
          <w:tcPr>
            <w:tcW w:w="55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4C82F8C7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eastAsia="ar-SA"/>
              </w:rPr>
            </w:pPr>
            <w:r w:rsidRPr="00E83ECE">
              <w:rPr>
                <w:rFonts w:eastAsia="Times New Roman"/>
                <w:b/>
                <w:sz w:val="20"/>
                <w:szCs w:val="24"/>
                <w:lang w:eastAsia="ar-SA"/>
              </w:rPr>
              <w:t>3.</w:t>
            </w:r>
          </w:p>
        </w:tc>
        <w:tc>
          <w:tcPr>
            <w:tcW w:w="3380" w:type="dxa"/>
            <w:tcBorders>
              <w:bottom w:val="double" w:sz="4" w:space="0" w:color="auto"/>
            </w:tcBorders>
            <w:vAlign w:val="center"/>
          </w:tcPr>
          <w:p w14:paraId="578EC82D" w14:textId="79FA7EA1" w:rsidR="00E83ECE" w:rsidRPr="00E83ECE" w:rsidRDefault="00E83ECE" w:rsidP="00E83ECE">
            <w:pPr>
              <w:spacing w:after="0" w:line="240" w:lineRule="auto"/>
              <w:jc w:val="center"/>
              <w:rPr>
                <w:rFonts w:ascii="Calibri" w:eastAsia="Tahoma" w:hAnsi="Calibri" w:cs="Calibri"/>
                <w:b/>
                <w:sz w:val="20"/>
              </w:rPr>
            </w:pPr>
            <w:r w:rsidRPr="00E83ECE">
              <w:rPr>
                <w:rFonts w:ascii="Calibri" w:eastAsia="Tahoma" w:hAnsi="Calibri" w:cs="Calibri"/>
                <w:b/>
                <w:sz w:val="20"/>
              </w:rPr>
              <w:t xml:space="preserve">Budowa sieci w ulicy Południowej – przedłużenie istniejących sieci 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BA2570B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DF1FBAA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696" w:type="dxa"/>
            <w:tcBorders>
              <w:bottom w:val="double" w:sz="4" w:space="0" w:color="auto"/>
            </w:tcBorders>
            <w:vAlign w:val="center"/>
          </w:tcPr>
          <w:p w14:paraId="07508B38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3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7F98A62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ar-SA"/>
              </w:rPr>
            </w:pPr>
          </w:p>
        </w:tc>
      </w:tr>
      <w:tr w:rsidR="00E83ECE" w:rsidRPr="00532F83" w14:paraId="1907AF5F" w14:textId="77777777" w:rsidTr="00E83ECE">
        <w:trPr>
          <w:trHeight w:val="704"/>
          <w:jc w:val="center"/>
        </w:trPr>
        <w:tc>
          <w:tcPr>
            <w:tcW w:w="55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C2A57E8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eastAsia="ar-SA"/>
              </w:rPr>
            </w:pPr>
            <w:r w:rsidRPr="00E83ECE">
              <w:rPr>
                <w:rFonts w:eastAsia="Times New Roman"/>
                <w:b/>
                <w:sz w:val="20"/>
                <w:szCs w:val="24"/>
                <w:lang w:eastAsia="ar-SA"/>
              </w:rPr>
              <w:t>4.</w:t>
            </w:r>
          </w:p>
        </w:tc>
        <w:tc>
          <w:tcPr>
            <w:tcW w:w="3380" w:type="dxa"/>
            <w:tcBorders>
              <w:bottom w:val="double" w:sz="4" w:space="0" w:color="auto"/>
            </w:tcBorders>
            <w:vAlign w:val="center"/>
          </w:tcPr>
          <w:p w14:paraId="6F7B3C1D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ascii="Calibri" w:eastAsia="Tahoma" w:hAnsi="Calibri" w:cs="Calibri"/>
                <w:b/>
                <w:sz w:val="20"/>
              </w:rPr>
            </w:pPr>
            <w:r w:rsidRPr="00E83ECE">
              <w:rPr>
                <w:rFonts w:ascii="Calibri" w:eastAsia="Tahoma" w:hAnsi="Calibri" w:cs="Calibri"/>
                <w:b/>
                <w:sz w:val="20"/>
              </w:rPr>
              <w:t>RAZEM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5BE26C2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4AE1D4FD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696" w:type="dxa"/>
            <w:tcBorders>
              <w:bottom w:val="double" w:sz="4" w:space="0" w:color="auto"/>
            </w:tcBorders>
            <w:vAlign w:val="center"/>
          </w:tcPr>
          <w:p w14:paraId="54B4D90F" w14:textId="77777777" w:rsidR="00E83ECE" w:rsidRPr="00E83ECE" w:rsidRDefault="00E83ECE" w:rsidP="00E83EC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20"/>
                <w:lang w:eastAsia="ar-SA"/>
              </w:rPr>
            </w:pPr>
          </w:p>
        </w:tc>
        <w:tc>
          <w:tcPr>
            <w:tcW w:w="173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8F7E48C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ar-SA"/>
              </w:rPr>
            </w:pPr>
          </w:p>
        </w:tc>
      </w:tr>
      <w:tr w:rsidR="00E83ECE" w:rsidRPr="00532F83" w14:paraId="2A3FEDAD" w14:textId="77777777" w:rsidTr="00E83ECE">
        <w:trPr>
          <w:trHeight w:val="704"/>
          <w:jc w:val="center"/>
        </w:trPr>
        <w:tc>
          <w:tcPr>
            <w:tcW w:w="55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6DF8130" w14:textId="77777777" w:rsidR="00E83ECE" w:rsidRPr="00E83ECE" w:rsidRDefault="00E83ECE" w:rsidP="00E83ECE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4"/>
                <w:lang w:eastAsia="ar-SA"/>
              </w:rPr>
            </w:pPr>
            <w:r w:rsidRPr="00E83ECE">
              <w:rPr>
                <w:rFonts w:eastAsia="Times New Roman"/>
                <w:b/>
                <w:sz w:val="20"/>
                <w:szCs w:val="24"/>
                <w:lang w:eastAsia="ar-SA"/>
              </w:rPr>
              <w:t xml:space="preserve">5. </w:t>
            </w:r>
          </w:p>
        </w:tc>
        <w:tc>
          <w:tcPr>
            <w:tcW w:w="33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76BF8AF" w14:textId="770D554E" w:rsidR="00E83ECE" w:rsidRPr="00E83ECE" w:rsidRDefault="00E83ECE" w:rsidP="00E83ECE">
            <w:pPr>
              <w:spacing w:after="0" w:line="240" w:lineRule="auto"/>
              <w:rPr>
                <w:rFonts w:ascii="Calibri" w:eastAsia="Tahoma" w:hAnsi="Calibri" w:cs="Calibri"/>
                <w:b/>
                <w:sz w:val="20"/>
              </w:rPr>
            </w:pPr>
            <w:r w:rsidRPr="00E83ECE">
              <w:rPr>
                <w:rFonts w:ascii="Calibri" w:eastAsia="Tahoma" w:hAnsi="Calibri" w:cs="Calibri"/>
                <w:b/>
                <w:sz w:val="20"/>
              </w:rPr>
              <w:t xml:space="preserve">ŁĄCZNA CENA BRUTTO ZA WYKONANIE SIECI WODOCIĄGOWEJ </w:t>
            </w:r>
            <w:r>
              <w:rPr>
                <w:rFonts w:ascii="Calibri" w:eastAsia="Tahoma" w:hAnsi="Calibri" w:cs="Calibri"/>
                <w:b/>
                <w:sz w:val="20"/>
              </w:rPr>
              <w:br/>
            </w:r>
            <w:r w:rsidRPr="00E83ECE">
              <w:rPr>
                <w:rFonts w:ascii="Calibri" w:eastAsia="Tahoma" w:hAnsi="Calibri" w:cs="Calibri"/>
                <w:b/>
                <w:sz w:val="20"/>
              </w:rPr>
              <w:t xml:space="preserve">I KANALIZACYJNEJ  </w:t>
            </w:r>
          </w:p>
        </w:tc>
        <w:tc>
          <w:tcPr>
            <w:tcW w:w="6832" w:type="dxa"/>
            <w:gridSpan w:val="4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4304124" w14:textId="77777777" w:rsidR="00E83ECE" w:rsidRPr="00E83ECE" w:rsidRDefault="00E83ECE" w:rsidP="00E83ECE">
            <w:pPr>
              <w:widowControl w:val="0"/>
              <w:suppressAutoHyphens/>
              <w:spacing w:after="0" w:line="240" w:lineRule="auto"/>
              <w:rPr>
                <w:rFonts w:eastAsia="Times New Roman" w:cs="Calibri"/>
                <w:sz w:val="20"/>
                <w:szCs w:val="20"/>
                <w:lang w:eastAsia="ar-SA"/>
              </w:rPr>
            </w:pPr>
          </w:p>
        </w:tc>
      </w:tr>
    </w:tbl>
    <w:p w14:paraId="3D2AACAE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292F5CC3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Cena brutto za realizację całości zamówienia – zgodnie z opisem zawartym w specyfikacji wynosi ____________________________zł (słownie: _____________________________________________ ________________________________________________________________________________)</w:t>
      </w:r>
    </w:p>
    <w:p w14:paraId="76D5D779" w14:textId="77777777" w:rsidR="004F6544" w:rsidRDefault="004F6544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04B838D1" w14:textId="77777777" w:rsidR="004F6544" w:rsidRPr="00532F83" w:rsidRDefault="004F6544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4D44C15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61B9C6D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                  dnia)</w:t>
      </w:r>
    </w:p>
    <w:p w14:paraId="2F0D6A8A" w14:textId="77777777" w:rsidR="00D87790" w:rsidRPr="00532F83" w:rsidRDefault="00D87790" w:rsidP="00D87790">
      <w:pPr>
        <w:spacing w:after="0" w:line="240" w:lineRule="auto"/>
        <w:ind w:left="4608" w:firstLine="348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_____________________________________</w:t>
      </w:r>
    </w:p>
    <w:p w14:paraId="30BCFA7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FAADFC" w14:textId="77777777" w:rsidR="00F47D9F" w:rsidRPr="00532F83" w:rsidRDefault="00F47D9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313E7C9A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powyższa cena brutto zawiera wszystkie koszty jakie ponosi zamawiający w przypadku wyboru niniejszej oferty.  </w:t>
      </w:r>
    </w:p>
    <w:p w14:paraId="453EF2E4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uzyskaliśmy wszelkie informacje niezbędne do prawidłowego przygotowania i złożenia niniejszej oferty. </w:t>
      </w:r>
    </w:p>
    <w:p w14:paraId="1AF8F198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jesteśmy związani niniejszą ofertą przez okres 30 dni od dnia upływu terminu składania ofert. </w:t>
      </w:r>
    </w:p>
    <w:p w14:paraId="5B5902BF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niniejsza oferta zawiera na stronach nr od_______ do_______ informacje </w:t>
      </w:r>
      <w:r w:rsidRPr="00532F83">
        <w:rPr>
          <w:rFonts w:eastAsia="Times New Roman" w:cs="Calibri"/>
          <w:b/>
          <w:lang w:eastAsia="pl-PL"/>
        </w:rPr>
        <w:t>stanowiące tajemnice przedsiębiorstwa</w:t>
      </w:r>
      <w:r w:rsidRPr="00532F83">
        <w:rPr>
          <w:rFonts w:eastAsia="Times New Roman" w:cs="Calibri"/>
          <w:lang w:eastAsia="pl-PL"/>
        </w:rPr>
        <w:t xml:space="preserve"> w rozumieniu przepisów o zwalczaniu nieuczciwej konkurencji.</w:t>
      </w:r>
    </w:p>
    <w:p w14:paraId="00CB51E0" w14:textId="308DF248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Wydruk informacji na temat prowadzonej przez nas działalności/spółki, osób upoważnionych do reprezentacji można uzyskać ze strony internetowej …………………………………………………………………….…………..……………………………</w:t>
      </w:r>
      <w:r w:rsidR="000C3EB0" w:rsidRPr="00532F83">
        <w:rPr>
          <w:rFonts w:eastAsia="Times New Roman" w:cs="Calibri"/>
          <w:lang w:eastAsia="pl-PL"/>
        </w:rPr>
        <w:t>……………………………………………</w:t>
      </w:r>
      <w:r w:rsidRPr="00532F83">
        <w:rPr>
          <w:rFonts w:eastAsia="Times New Roman" w:cs="Calibri"/>
          <w:lang w:eastAsia="pl-PL"/>
        </w:rPr>
        <w:t xml:space="preserve"> </w:t>
      </w:r>
    </w:p>
    <w:p w14:paraId="1310B4DA" w14:textId="054D40AC" w:rsidR="00D87790" w:rsidRPr="00532F83" w:rsidRDefault="00D87790" w:rsidP="00D87790">
      <w:pPr>
        <w:spacing w:after="0" w:line="240" w:lineRule="auto"/>
        <w:ind w:left="720"/>
        <w:jc w:val="both"/>
        <w:rPr>
          <w:rFonts w:eastAsia="Times New Roman" w:cs="Calibri"/>
          <w:i/>
          <w:lang w:eastAsia="pl-PL"/>
        </w:rPr>
      </w:pPr>
      <w:r w:rsidRPr="00532F83">
        <w:rPr>
          <w:rFonts w:eastAsia="Times New Roman" w:cs="Calibri"/>
          <w:i/>
          <w:lang w:eastAsia="pl-PL"/>
        </w:rPr>
        <w:t>(np.</w:t>
      </w:r>
      <w:r w:rsidR="000C3EB0" w:rsidRPr="00532F83">
        <w:rPr>
          <w:rFonts w:ascii="Arial" w:eastAsia="Times New Roman" w:hAnsi="Arial"/>
          <w:i/>
          <w:szCs w:val="24"/>
          <w:lang w:eastAsia="pl-PL"/>
        </w:rPr>
        <w:t xml:space="preserve"> </w:t>
      </w:r>
      <w:hyperlink r:id="rId8" w:history="1">
        <w:r w:rsidRPr="00532F83">
          <w:rPr>
            <w:rFonts w:eastAsia="Times New Roman" w:cs="Calibri"/>
            <w:i/>
            <w:u w:val="single"/>
            <w:lang w:eastAsia="pl-PL"/>
          </w:rPr>
          <w:t>https://prod.ceidg.gov.pl/ceidg/ceidg.public.ui/Search.aspx</w:t>
        </w:r>
      </w:hyperlink>
      <w:r w:rsidRPr="00532F83">
        <w:rPr>
          <w:rFonts w:eastAsia="Times New Roman" w:cs="Calibri"/>
          <w:i/>
          <w:lang w:eastAsia="pl-PL"/>
        </w:rPr>
        <w:t xml:space="preserve"> lub https://ekrs.ms.gov.pl/web/wyszukiwarka-krs/strona-glowna/index.html)</w:t>
      </w:r>
    </w:p>
    <w:p w14:paraId="02F6C4B3" w14:textId="00B8F6B0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zapoznaliśmy się z postanowieniami umowy, określonymi w SWZ i zobowiązujemy się, w przypadku wyboru naszej oferty, do zawarcia umowy zgodnej z niniejszą ofertą, na warunkach określonych w SWZ, w miejscu i terminie wyznaczonym przez zamawiającego. </w:t>
      </w:r>
    </w:p>
    <w:p w14:paraId="4FE4BA2A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szCs w:val="24"/>
          <w:lang w:eastAsia="ar-SA"/>
        </w:rPr>
      </w:pPr>
      <w:r w:rsidRPr="00532F83">
        <w:rPr>
          <w:rFonts w:eastAsia="Times New Roman" w:cs="Calibri"/>
          <w:szCs w:val="24"/>
          <w:lang w:eastAsia="ar-SA"/>
        </w:rPr>
        <w:t>Oświadczamy, że wypełniliśmy obowiązki informacyjne przewidziane w art. 13 lub art. 14 RODO</w:t>
      </w:r>
      <w:r w:rsidRPr="00532F83">
        <w:rPr>
          <w:rFonts w:eastAsia="Times New Roman" w:cs="Calibri"/>
          <w:szCs w:val="24"/>
          <w:vertAlign w:val="superscript"/>
          <w:lang w:eastAsia="ar-SA"/>
        </w:rPr>
        <w:t>1)</w:t>
      </w:r>
      <w:r w:rsidRPr="00532F83">
        <w:rPr>
          <w:rFonts w:eastAsia="Times New Roman" w:cs="Calibri"/>
          <w:szCs w:val="24"/>
          <w:lang w:eastAsia="ar-SA"/>
        </w:rPr>
        <w:t xml:space="preserve"> wobec osób fizycznych, od których dane osobowe bezpośrednio lub pośrednio pozyskaliśmy w celu ubiegania się o udzielenie zamówienia w niniejszym postępowaniu.**</w:t>
      </w:r>
    </w:p>
    <w:p w14:paraId="14C6C91F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b/>
          <w:u w:val="single"/>
          <w:lang w:eastAsia="pl-PL"/>
        </w:rPr>
      </w:pPr>
      <w:r w:rsidRPr="00532F83">
        <w:rPr>
          <w:rFonts w:eastAsia="Times New Roman" w:cs="Calibri"/>
          <w:b/>
          <w:u w:val="single"/>
          <w:lang w:eastAsia="pl-PL"/>
        </w:rPr>
        <w:t xml:space="preserve">Ofertę niniejszą składamy na kolejno ponumerowanych stronach. </w:t>
      </w:r>
    </w:p>
    <w:p w14:paraId="291E739E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WRAZ Z OFERTĄ składamy następujące oświadczenia i dokumenty: </w:t>
      </w:r>
    </w:p>
    <w:p w14:paraId="10464792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3347757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Wszelką korespondencję związaną z niniejszym postępowaniem należy kierować do: </w:t>
      </w:r>
    </w:p>
    <w:p w14:paraId="3ED3338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Imię i nazwisko: ________________________________________________________________</w:t>
      </w:r>
    </w:p>
    <w:p w14:paraId="476B88B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Adres: ________________________________________________________________________</w:t>
      </w:r>
    </w:p>
    <w:p w14:paraId="0369D9A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Telefon: _______________________Fax_______________________e-mail________________</w:t>
      </w:r>
    </w:p>
    <w:p w14:paraId="59BC6E74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2CE64D41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2E8CC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6DBAA27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341B574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17F153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202DB053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CBA5B46" w14:textId="77777777" w:rsidR="00FD14C1" w:rsidRPr="00532F83" w:rsidRDefault="00FD14C1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13D211F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Informacja dla wykonawcy:</w:t>
      </w:r>
    </w:p>
    <w:p w14:paraId="7D089C0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Formularz oferty musi być podpisany przez osobę lub osoby uprawnione do reprezentowania firmy.</w:t>
      </w:r>
    </w:p>
    <w:p w14:paraId="4E55B9B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  <w:r w:rsidRPr="00532F83">
        <w:rPr>
          <w:rFonts w:eastAsia="Times New Roman" w:cs="Calibri"/>
          <w:b/>
          <w:i/>
          <w:lang w:eastAsia="pl-PL"/>
        </w:rPr>
        <w:t>Załącznikiem do formularza oferty jest kosztorys ofertowy sporządzony przez Wykonawcę.</w:t>
      </w:r>
    </w:p>
    <w:p w14:paraId="49C1815C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</w:p>
    <w:p w14:paraId="2A686725" w14:textId="77777777" w:rsidR="004F6544" w:rsidRPr="00532F83" w:rsidRDefault="004F6544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</w:p>
    <w:p w14:paraId="1F8C79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*w przypadku oferty wspólnej należy podać dane dotyczące Pełnomocnika Wykonawcy</w:t>
      </w:r>
    </w:p>
    <w:p w14:paraId="6B2D0701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vertAlign w:val="superscript"/>
          <w:lang w:eastAsia="pl-PL"/>
        </w:rPr>
        <w:t>1)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0273AC" w14:textId="756567D0" w:rsidR="00D87790" w:rsidRPr="004F6544" w:rsidRDefault="00D87790" w:rsidP="004F6544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1C7809" w14:textId="0923C2BD" w:rsidR="00D87790" w:rsidRPr="00532F83" w:rsidRDefault="00D87790" w:rsidP="00D87790">
      <w:pPr>
        <w:spacing w:after="0" w:line="240" w:lineRule="auto"/>
        <w:ind w:left="360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>Załącznik nr 2 do SWZ</w:t>
      </w:r>
    </w:p>
    <w:p w14:paraId="6735B02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1B2F167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b/>
          <w:sz w:val="28"/>
          <w:szCs w:val="28"/>
          <w:lang w:eastAsia="pl-PL"/>
        </w:rPr>
        <w:t>OŚWIADCZENIE</w:t>
      </w:r>
    </w:p>
    <w:p w14:paraId="18E3C939" w14:textId="3FCC0F29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F47D9F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FD14C1" w:rsidRPr="00FD14C1">
        <w:rPr>
          <w:rFonts w:eastAsia="Times New Roman" w:cs="Calibri"/>
          <w:b/>
          <w:sz w:val="28"/>
          <w:szCs w:val="28"/>
          <w:lang w:eastAsia="pl-PL"/>
        </w:rPr>
        <w:t xml:space="preserve">SIECI </w:t>
      </w:r>
      <w:r w:rsidR="003552CA" w:rsidRPr="003552CA">
        <w:rPr>
          <w:rFonts w:eastAsia="Times New Roman" w:cs="Calibri"/>
          <w:b/>
          <w:sz w:val="28"/>
          <w:szCs w:val="28"/>
          <w:lang w:eastAsia="pl-PL"/>
        </w:rPr>
        <w:t xml:space="preserve">WODOCIĄGOWEJ </w:t>
      </w:r>
      <w:r w:rsidR="003552CA" w:rsidRPr="003552CA">
        <w:rPr>
          <w:rFonts w:eastAsia="Times New Roman" w:cs="Calibri"/>
          <w:b/>
          <w:sz w:val="28"/>
          <w:szCs w:val="28"/>
          <w:lang w:eastAsia="pl-PL"/>
        </w:rPr>
        <w:br/>
        <w:t xml:space="preserve">I KANALIZACJI SANITARNEJ W ULICY POGONOWSKIEGO I W ULICY POŁUDNIOWEJ </w:t>
      </w:r>
      <w:r w:rsidR="003552CA">
        <w:rPr>
          <w:rFonts w:eastAsia="Times New Roman" w:cs="Calibri"/>
          <w:b/>
          <w:sz w:val="28"/>
          <w:szCs w:val="28"/>
          <w:lang w:eastAsia="pl-PL"/>
        </w:rPr>
        <w:br/>
      </w:r>
      <w:r w:rsidR="003552CA" w:rsidRPr="003552CA">
        <w:rPr>
          <w:rFonts w:eastAsia="Times New Roman" w:cs="Calibri"/>
          <w:b/>
          <w:sz w:val="28"/>
          <w:szCs w:val="28"/>
          <w:lang w:eastAsia="pl-PL"/>
        </w:rPr>
        <w:t>W ZIELONCE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474887B8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448B77AF" w14:textId="6019B85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</w:t>
      </w:r>
      <w:r w:rsidRPr="00532F83">
        <w:rPr>
          <w:rFonts w:eastAsia="Times New Roman" w:cs="Calibri"/>
          <w:sz w:val="24"/>
          <w:szCs w:val="24"/>
          <w:lang w:eastAsia="pl-PL"/>
        </w:rPr>
        <w:t>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357B463F" w14:textId="55C1C02A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</w:p>
    <w:p w14:paraId="3829101F" w14:textId="60135110" w:rsidR="00F44216" w:rsidRPr="004025C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D609D">
        <w:rPr>
          <w:rFonts w:eastAsia="Times New Roman" w:cs="Arial"/>
          <w:b/>
          <w:sz w:val="28"/>
          <w:szCs w:val="24"/>
          <w:u w:val="single"/>
          <w:lang w:eastAsia="pl-PL"/>
        </w:rPr>
        <w:t>OŚWIADCZENIE WYKONAWCY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/WYKONAWCY WSPÓLNIE UBIEGAJĄCEGO SIĘ 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br/>
        <w:t>O UDZIELENIE ZAMÓWIENIA</w:t>
      </w:r>
    </w:p>
    <w:p w14:paraId="1A5C44FD" w14:textId="77777777" w:rsidR="00F44216" w:rsidRDefault="00F44216" w:rsidP="00F44216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0CF5B93" w14:textId="77777777" w:rsidR="00F44216" w:rsidRPr="00532F83" w:rsidRDefault="00F44216" w:rsidP="00F44216">
      <w:pPr>
        <w:spacing w:before="120" w:after="0" w:line="36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Na potrzeby niniejszego postępowania o ud</w:t>
      </w:r>
      <w:r>
        <w:rPr>
          <w:rFonts w:eastAsia="Times New Roman" w:cs="Arial"/>
          <w:sz w:val="24"/>
          <w:szCs w:val="24"/>
          <w:lang w:eastAsia="pl-PL"/>
        </w:rPr>
        <w:t xml:space="preserve">zielenie zamówienia publicznego </w:t>
      </w:r>
      <w:r w:rsidRPr="00532F83">
        <w:rPr>
          <w:rFonts w:eastAsia="Times New Roman" w:cs="Arial"/>
          <w:sz w:val="24"/>
          <w:szCs w:val="24"/>
          <w:lang w:eastAsia="pl-PL"/>
        </w:rPr>
        <w:t xml:space="preserve">oświadczam,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532F83">
        <w:rPr>
          <w:rFonts w:eastAsia="Times New Roman" w:cs="Arial"/>
          <w:sz w:val="24"/>
          <w:szCs w:val="24"/>
          <w:lang w:eastAsia="pl-PL"/>
        </w:rPr>
        <w:t>co następuje:</w:t>
      </w:r>
    </w:p>
    <w:p w14:paraId="0DF9030D" w14:textId="77777777" w:rsidR="00F4421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OŚWIADCZENIA DOTYCZĄCE PODSTAW WYKLUCZENIA: </w:t>
      </w:r>
    </w:p>
    <w:p w14:paraId="24F6CBBD" w14:textId="77777777" w:rsidR="00F44216" w:rsidRPr="00361331" w:rsidRDefault="00F44216" w:rsidP="00F44216">
      <w:pPr>
        <w:spacing w:after="120" w:line="240" w:lineRule="auto"/>
        <w:jc w:val="both"/>
        <w:rPr>
          <w:rFonts w:cstheme="minorHAnsi"/>
          <w:bCs/>
          <w:sz w:val="24"/>
        </w:rPr>
      </w:pPr>
      <w:r w:rsidRPr="00361331">
        <w:rPr>
          <w:rFonts w:eastAsia="Times New Roman" w:cstheme="minorHAnsi"/>
          <w:sz w:val="24"/>
          <w:lang w:eastAsia="pl-PL"/>
        </w:rPr>
        <w:t>Oświadczam, że nie podlegam wykluczeniu na podstawie pkt. V.1.1. SWZ</w:t>
      </w:r>
      <w:r>
        <w:rPr>
          <w:rFonts w:eastAsia="Times New Roman" w:cstheme="minorHAnsi"/>
          <w:sz w:val="24"/>
          <w:lang w:eastAsia="pl-PL"/>
        </w:rPr>
        <w:t>,</w:t>
      </w:r>
      <w:r w:rsidRPr="00361331">
        <w:rPr>
          <w:rFonts w:eastAsia="Times New Roman" w:cstheme="minorHAnsi"/>
          <w:sz w:val="24"/>
          <w:lang w:eastAsia="pl-PL"/>
        </w:rPr>
        <w:t xml:space="preserve"> </w:t>
      </w:r>
      <w:r>
        <w:rPr>
          <w:rFonts w:cstheme="minorHAnsi"/>
          <w:iCs/>
          <w:color w:val="222222"/>
          <w:sz w:val="24"/>
        </w:rPr>
        <w:t xml:space="preserve">w tym: </w:t>
      </w:r>
    </w:p>
    <w:p w14:paraId="2AF2C61D" w14:textId="77777777" w:rsidR="00F44216" w:rsidRDefault="00F44216" w:rsidP="00D700B7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jako wykonawca będący osobą fizyczną, nie zostałem prawomocnie skazany za przestępstwo:</w:t>
      </w:r>
      <w:r w:rsidRPr="008E3A21">
        <w:rPr>
          <w:rFonts w:eastAsia="Times New Roman" w:cstheme="minorHAnsi"/>
          <w:sz w:val="24"/>
          <w:lang w:eastAsia="pl-PL"/>
        </w:rPr>
        <w:br/>
        <w:t xml:space="preserve">1.1. udziału w zorganizowanej grupie przestępczej albo związku mającym na celu popełnienie przestępstwa lub przestępstwa skarbowego, o którym mowa w art. 258 Kodeksu karnego, </w:t>
      </w:r>
    </w:p>
    <w:p w14:paraId="3EA6FFB5" w14:textId="77777777" w:rsidR="00F44216" w:rsidRPr="00547AE7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547AE7">
        <w:rPr>
          <w:rFonts w:eastAsia="Times New Roman" w:cstheme="minorHAnsi"/>
          <w:sz w:val="24"/>
          <w:lang w:eastAsia="pl-PL"/>
        </w:rPr>
        <w:t>handlu ludźmi, o którym mowa w art. 189a Kodeksu karnego,</w:t>
      </w:r>
    </w:p>
    <w:p w14:paraId="27AC8CEF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 o którym mowa w art. 228–230a, art. 250a Kodeksu karnego, w art. 46–48 ustawy z dnia 25 czerwca 2010 r. o sporcie (Dz. U. z 2020 r. poz. 1133 oraz z 2021 r. poz. 2054) lub w art. 54 ust. 1–4 ustawy z dnia12 maja 2011 r. o refundacji leków, </w:t>
      </w:r>
      <w:r>
        <w:rPr>
          <w:rFonts w:eastAsia="Times New Roman" w:cstheme="minorHAnsi"/>
          <w:sz w:val="24"/>
          <w:lang w:eastAsia="pl-PL"/>
        </w:rPr>
        <w:t xml:space="preserve">środków spożywczych specjalnego </w:t>
      </w:r>
      <w:r w:rsidRPr="008E3A21">
        <w:rPr>
          <w:rFonts w:eastAsia="Times New Roman" w:cstheme="minorHAnsi"/>
          <w:sz w:val="24"/>
          <w:lang w:eastAsia="pl-PL"/>
        </w:rPr>
        <w:t xml:space="preserve">przeznaczenia żywieniowego oraz wyrobów medycznych (Dz. </w:t>
      </w:r>
      <w:proofErr w:type="spellStart"/>
      <w:r w:rsidRPr="008E3A21">
        <w:rPr>
          <w:rFonts w:eastAsia="Times New Roman" w:cstheme="minorHAnsi"/>
          <w:sz w:val="24"/>
          <w:lang w:eastAsia="pl-PL"/>
        </w:rPr>
        <w:t>U.z</w:t>
      </w:r>
      <w:proofErr w:type="spellEnd"/>
      <w:r w:rsidRPr="008E3A21">
        <w:rPr>
          <w:rFonts w:eastAsia="Times New Roman" w:cstheme="minorHAnsi"/>
          <w:sz w:val="24"/>
          <w:lang w:eastAsia="pl-PL"/>
        </w:rPr>
        <w:t xml:space="preserve"> 2021 r. poz. 523, 1292, 1559 i 2054),</w:t>
      </w:r>
    </w:p>
    <w:p w14:paraId="21A77FEC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finansowania przestępstwa o charak</w:t>
      </w:r>
      <w:r>
        <w:rPr>
          <w:rFonts w:eastAsia="Times New Roman" w:cstheme="minorHAnsi"/>
          <w:sz w:val="24"/>
          <w:lang w:eastAsia="pl-PL"/>
        </w:rPr>
        <w:t xml:space="preserve">terze terrorystycznym, o którym </w:t>
      </w:r>
      <w:r w:rsidRPr="008E3A21">
        <w:rPr>
          <w:rFonts w:eastAsia="Times New Roman" w:cstheme="minorHAnsi"/>
          <w:sz w:val="24"/>
          <w:lang w:eastAsia="pl-PL"/>
        </w:rPr>
        <w:t>mowa w art. 165a Kodeksu karnego, lub przestępstwo udaremniania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>utrudniania stwierdzenia przestępnego pochodzenia pieniędzy lub ukrywania ich pochodzenia, o którym mowa w art. 299 Kodeksu karnego,</w:t>
      </w:r>
    </w:p>
    <w:p w14:paraId="31E34512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o charakterze terrorystycznym, o któr</w:t>
      </w:r>
      <w:r>
        <w:rPr>
          <w:rFonts w:eastAsia="Times New Roman" w:cstheme="minorHAnsi"/>
          <w:sz w:val="24"/>
          <w:lang w:eastAsia="pl-PL"/>
        </w:rPr>
        <w:t xml:space="preserve">ym mowa w art. 115 § 20 Kodeksu </w:t>
      </w:r>
      <w:r w:rsidRPr="008E3A21">
        <w:rPr>
          <w:rFonts w:eastAsia="Times New Roman" w:cstheme="minorHAnsi"/>
          <w:sz w:val="24"/>
          <w:lang w:eastAsia="pl-PL"/>
        </w:rPr>
        <w:t xml:space="preserve">karnego, lub mające na celu popełnienie tego przestępstwa, </w:t>
      </w:r>
    </w:p>
    <w:p w14:paraId="76DD9030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powierzenia wykonywania pracy małoletniemu cudzoziemcowi, o którym mowa w art.9 ust. 2 ustawy z dnia 15 czerwca 2012 r. o skutkach powierzania wykonywania pracy </w:t>
      </w:r>
      <w:r w:rsidRPr="008E3A21">
        <w:rPr>
          <w:rFonts w:eastAsia="Times New Roman" w:cstheme="minorHAnsi"/>
          <w:sz w:val="24"/>
          <w:lang w:eastAsia="pl-PL"/>
        </w:rPr>
        <w:lastRenderedPageBreak/>
        <w:t>cudzoziemcom przebywającym wbrew przepisom na terytorium Rzeczypospolitej</w:t>
      </w:r>
      <w:r w:rsidRPr="008E3A21">
        <w:rPr>
          <w:rFonts w:eastAsia="Times New Roman" w:cstheme="minorHAnsi"/>
          <w:sz w:val="24"/>
          <w:lang w:eastAsia="pl-PL"/>
        </w:rPr>
        <w:br/>
        <w:t>Polskiej (Dz. U. poz. 769 oraz z 2020 r. poz. 2023),</w:t>
      </w:r>
    </w:p>
    <w:p w14:paraId="2CF17AAC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przeciwko obrotowi gospodarczemu, o których mowa w art. 296–307 Kodeksu karnego, przestępstwo oszustwa, o którym mowa w art. 286 Kodeksu karnego, przestępstwo przeciwko wiarygodności dokumentów, o których mowa w art. 270–277d Kodeksu karnego,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 xml:space="preserve">przestępstwo skarbowe, </w:t>
      </w:r>
    </w:p>
    <w:p w14:paraId="46FBEE6D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o którym mowa w art. 9 ust. 1 i 3 lub art. 10 ustawy z dnia 15 czerwca 2012 r. o skutkach powierzania wykonywania pracy cudzoziemcom przebywającym wbrew przepisom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na terytorium Rzeczypospolitej Polskiej – lub za odpowiedni czyn zabroniony określony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w przepisach prawa obcego; </w:t>
      </w:r>
    </w:p>
    <w:p w14:paraId="49F6B28D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jako wykonawca </w:t>
      </w:r>
      <w:r>
        <w:rPr>
          <w:rFonts w:eastAsia="Times New Roman" w:cstheme="minorHAnsi"/>
          <w:sz w:val="24"/>
          <w:lang w:eastAsia="pl-PL"/>
        </w:rPr>
        <w:t>działający jako</w:t>
      </w:r>
      <w:r w:rsidRPr="008E3A21">
        <w:rPr>
          <w:rFonts w:eastAsia="Times New Roman" w:cstheme="minorHAnsi"/>
          <w:sz w:val="24"/>
          <w:lang w:eastAsia="pl-PL"/>
        </w:rPr>
        <w:t xml:space="preserve"> spółk</w:t>
      </w:r>
      <w:r>
        <w:rPr>
          <w:rFonts w:eastAsia="Times New Roman" w:cstheme="minorHAnsi"/>
          <w:sz w:val="24"/>
          <w:lang w:eastAsia="pl-PL"/>
        </w:rPr>
        <w:t>a</w:t>
      </w:r>
      <w:r w:rsidRPr="008E3A21">
        <w:rPr>
          <w:rFonts w:eastAsia="Times New Roman" w:cstheme="minorHAnsi"/>
          <w:sz w:val="24"/>
          <w:lang w:eastAsia="pl-PL"/>
        </w:rPr>
        <w:t xml:space="preserve"> oświadczam, że urzędującego członka </w:t>
      </w:r>
      <w:r>
        <w:rPr>
          <w:rFonts w:eastAsia="Times New Roman" w:cstheme="minorHAnsi"/>
          <w:sz w:val="24"/>
          <w:lang w:eastAsia="pl-PL"/>
        </w:rPr>
        <w:t xml:space="preserve">naszego </w:t>
      </w:r>
      <w:r w:rsidRPr="008E3A21">
        <w:rPr>
          <w:rFonts w:eastAsia="Times New Roman" w:cstheme="minorHAnsi"/>
          <w:sz w:val="24"/>
          <w:lang w:eastAsia="pl-PL"/>
        </w:rPr>
        <w:t>organu zarządzającego lub nadzorczego, wspólnika spółki w spółce jawnej lub partnerskiej albo komplementariusza w spółce komandytowej lub komandytowo-akcyjnej lub prokurenta nie skazano prawomocnie za przestępstwa, o którym mowa w pkt 1.;</w:t>
      </w:r>
    </w:p>
    <w:p w14:paraId="182C94BB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został wydany wobec mnie prawomocny wyrok sądu lub ostateczna decyzja administracyjna o zaleganiu z uiszczeniem podatków, opłat lub składek na ubezpieczenie społeczne lub zdrowotne, </w:t>
      </w:r>
    </w:p>
    <w:p w14:paraId="015284AE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nie orzeczono wobec mnie zakazu ubiegania się o zamówienia publiczne,</w:t>
      </w:r>
    </w:p>
    <w:p w14:paraId="55B8CA45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podlegam wykluczeniu na podstawie art. 7 ust. 1 ustawy </w:t>
      </w:r>
      <w:r w:rsidRPr="008E3A21">
        <w:rPr>
          <w:rFonts w:cstheme="minorHAnsi"/>
          <w:sz w:val="24"/>
        </w:rPr>
        <w:t>z dnia 13 kwietnia 2022 r.</w:t>
      </w:r>
      <w:r w:rsidRPr="008E3A21">
        <w:rPr>
          <w:rFonts w:cstheme="minorHAnsi"/>
          <w:i/>
          <w:iCs/>
          <w:sz w:val="24"/>
        </w:rPr>
        <w:t xml:space="preserve"> </w:t>
      </w:r>
      <w:r w:rsidRPr="008E3A21">
        <w:rPr>
          <w:rFonts w:cstheme="minorHAnsi"/>
          <w:i/>
          <w:iCs/>
          <w:sz w:val="24"/>
        </w:rPr>
        <w:br/>
      </w:r>
      <w:r w:rsidRPr="008E3A21">
        <w:rPr>
          <w:rFonts w:cstheme="minorHAnsi"/>
          <w:i/>
          <w:iCs/>
          <w:color w:val="222222"/>
          <w:sz w:val="24"/>
        </w:rPr>
        <w:t xml:space="preserve">o szczególnych rozwiązaniach w zakresie przeciwdziałania wspieraniu agresji na Ukrainę oraz służących ochronie bezpieczeństwa narodowego </w:t>
      </w:r>
      <w:r w:rsidRPr="008E3A21">
        <w:rPr>
          <w:rFonts w:cstheme="minorHAnsi"/>
          <w:iCs/>
          <w:color w:val="222222"/>
          <w:sz w:val="24"/>
        </w:rPr>
        <w:t>(Dz. U. z 2022 poz. 835)</w:t>
      </w:r>
    </w:p>
    <w:p w14:paraId="2D34A8B6" w14:textId="77777777" w:rsidR="00F44216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</w:p>
    <w:p w14:paraId="583925C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236B576E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805CE6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41CC558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56F91B04" w14:textId="77777777" w:rsidR="00F44216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D8E4A89" w14:textId="77777777" w:rsidR="00F44216" w:rsidRPr="00976558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46CE3AB1" w14:textId="5AF16540" w:rsidR="00F44216" w:rsidRDefault="00BE2524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OŚWIADCZENIE </w:t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DOTYCZĄCE SPEŁNIANIA WARUNKÓW UDZIAŁU </w:t>
      </w:r>
      <w:r>
        <w:rPr>
          <w:rFonts w:eastAsia="Times New Roman" w:cs="Arial"/>
          <w:b/>
          <w:sz w:val="28"/>
          <w:szCs w:val="21"/>
          <w:u w:val="single"/>
          <w:lang w:eastAsia="pl-PL"/>
        </w:rPr>
        <w:br/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>W POSTĘPOWANIU</w:t>
      </w:r>
      <w:r w:rsidR="00F44216" w:rsidRPr="00976558">
        <w:rPr>
          <w:rFonts w:ascii="Arial" w:eastAsia="Times New Roman" w:hAnsi="Arial" w:cs="Arial"/>
          <w:b/>
          <w:sz w:val="28"/>
          <w:szCs w:val="21"/>
          <w:u w:val="single"/>
          <w:lang w:eastAsia="pl-PL"/>
        </w:rPr>
        <w:t xml:space="preserve"> </w:t>
      </w:r>
      <w:r w:rsidR="00F44216" w:rsidRPr="00532F83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br/>
      </w:r>
    </w:p>
    <w:p w14:paraId="70AE78BB" w14:textId="77777777" w:rsidR="00F44216" w:rsidRPr="00532F83" w:rsidRDefault="00F44216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14:paraId="705A955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Arial"/>
          <w:b/>
          <w:sz w:val="24"/>
          <w:szCs w:val="24"/>
          <w:lang w:eastAsia="pl-PL"/>
        </w:rPr>
        <w:t>INFORMACJA DOTYCZĄCA WYKONAWCY:</w:t>
      </w:r>
    </w:p>
    <w:p w14:paraId="5E2125AB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spełniam warunki udziału w postępowaniu określone przez zamawiającego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br/>
        <w:t xml:space="preserve">i przestawiam właściwe załączniki potwierdzające te warunki. </w:t>
      </w:r>
    </w:p>
    <w:p w14:paraId="38AEE7F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905B63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5B2C1A65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45FD7A4B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84974C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511AE7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325FD41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215858AA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554E313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33C32BC7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13D983D2" w14:textId="77777777" w:rsidR="00F44216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1AA2D307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lastRenderedPageBreak/>
        <w:t>INFORMACJA W ZWIĄZKU Z POLEGANIEM NA ZASOBACH INNYCH PODMIOTÓW</w:t>
      </w:r>
      <w:r w:rsidRPr="008E3A21">
        <w:rPr>
          <w:rFonts w:eastAsia="Times New Roman" w:cs="Arial"/>
          <w:sz w:val="28"/>
          <w:szCs w:val="24"/>
          <w:u w:val="single"/>
          <w:lang w:eastAsia="pl-PL"/>
        </w:rPr>
        <w:t>:</w:t>
      </w:r>
    </w:p>
    <w:p w14:paraId="73866EC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w celu wykazania spełniania warunków udziału w postępowaniu, określonych przez zamawiającego, polegam na zasobach następującego/</w:t>
      </w:r>
      <w:proofErr w:type="spellStart"/>
      <w:r w:rsidRPr="00532F83">
        <w:rPr>
          <w:rFonts w:eastAsia="Times New Roman" w:cs="Arial"/>
          <w:sz w:val="24"/>
          <w:szCs w:val="24"/>
          <w:lang w:eastAsia="pl-PL"/>
        </w:rPr>
        <w:t>ych</w:t>
      </w:r>
      <w:proofErr w:type="spellEnd"/>
      <w:r w:rsidRPr="00532F83">
        <w:rPr>
          <w:rFonts w:eastAsia="Times New Roman" w:cs="Arial"/>
          <w:sz w:val="24"/>
          <w:szCs w:val="24"/>
          <w:lang w:eastAsia="pl-PL"/>
        </w:rPr>
        <w:t xml:space="preserve"> podmiotu/ów: </w:t>
      </w:r>
    </w:p>
    <w:p w14:paraId="0755EF0B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..……………………………………………………………………………………………………………….…………………..………, w następującym zakresie: ………………………………………………………………………………………………………</w:t>
      </w:r>
    </w:p>
    <w:p w14:paraId="06C02595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(wskazać podmiot i określić odpowiedni zakres dla wskazanego podmiotu). </w:t>
      </w:r>
    </w:p>
    <w:p w14:paraId="146E7B8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85BEE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3EFACF4F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6EFE68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2C6BF1A2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b/>
          <w:sz w:val="24"/>
          <w:szCs w:val="24"/>
          <w:lang w:eastAsia="pl-PL"/>
        </w:rPr>
        <w:t xml:space="preserve"> </w:t>
      </w:r>
    </w:p>
    <w:p w14:paraId="4421A1DA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594B0568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2E1B3F20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66516805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INFORMACJA DOTYCZĄCA PODWYKONAWSTWA:</w:t>
      </w:r>
    </w:p>
    <w:p w14:paraId="5C1066E6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Oświadczam, że przewiduje powierzenie podwykonawcy ……………………………………………………… 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(nazwa firmy)</w:t>
      </w:r>
      <w:r w:rsidRPr="00532F83">
        <w:rPr>
          <w:rFonts w:eastAsia="Times New Roman" w:cs="Arial"/>
          <w:sz w:val="24"/>
          <w:szCs w:val="24"/>
          <w:lang w:eastAsia="pl-PL"/>
        </w:rPr>
        <w:t xml:space="preserve"> realizację następującej części zadania ……………………………………………………………… 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(należy określić zakres)</w:t>
      </w:r>
    </w:p>
    <w:p w14:paraId="7C4872A6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14:paraId="02633621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33205227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79FC648E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62AA89E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437864F7" w14:textId="77777777" w:rsidR="00F44216" w:rsidRPr="00532F83" w:rsidRDefault="00F44216" w:rsidP="00F4421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C6249A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58773615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OŚWIADCZENIE DOTYCZĄCE PODANYCH INFORMACJI:</w:t>
      </w:r>
    </w:p>
    <w:p w14:paraId="7062B37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32F83">
        <w:rPr>
          <w:rFonts w:eastAsia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58CF03F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E963F2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AC2A8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55E97C26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794CB397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E92966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18"/>
          <w:szCs w:val="18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i/>
          <w:sz w:val="18"/>
          <w:szCs w:val="18"/>
          <w:lang w:eastAsia="pl-PL"/>
        </w:rPr>
        <w:t xml:space="preserve"> </w:t>
      </w:r>
    </w:p>
    <w:p w14:paraId="289FB7B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6B6E096" w14:textId="77777777" w:rsidR="00D87790" w:rsidRDefault="00D87790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9C635CB" w14:textId="77777777" w:rsidR="00BE2524" w:rsidRPr="00532F83" w:rsidRDefault="00BE2524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0D2B11C" w14:textId="1C0CC419" w:rsidR="00D87790" w:rsidRPr="00532F83" w:rsidRDefault="00D8779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lastRenderedPageBreak/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20"/>
          <w:szCs w:val="20"/>
          <w:lang w:eastAsia="pl-PL"/>
        </w:rPr>
        <w:tab/>
        <w:t>Załącznik nr 3 do SWZ</w:t>
      </w:r>
    </w:p>
    <w:p w14:paraId="6DE1581C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78FE1B4F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OŚWIADCZENIE O PRZYNALEŻNOŚCI LUB BRAKU PRZYNALEŻNOŚCI DO GRUPY KAPITAŁOWEJ</w:t>
      </w:r>
    </w:p>
    <w:p w14:paraId="32D6E9DD" w14:textId="7234F082" w:rsidR="00374FBE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D700B7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D700B7" w:rsidRPr="00FD14C1">
        <w:rPr>
          <w:rFonts w:eastAsia="Times New Roman" w:cs="Calibri"/>
          <w:b/>
          <w:sz w:val="28"/>
          <w:szCs w:val="28"/>
          <w:lang w:eastAsia="pl-PL"/>
        </w:rPr>
        <w:t xml:space="preserve">SIECI </w:t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t xml:space="preserve">WODOCIĄGOWEJ </w:t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br/>
        <w:t xml:space="preserve">I KANALIZACJI SANITARNEJ W ULICY POGONOWSKIEGO I W ULICY POŁUDNIOWEJ </w:t>
      </w:r>
      <w:r w:rsidR="00D700B7">
        <w:rPr>
          <w:rFonts w:eastAsia="Times New Roman" w:cs="Calibri"/>
          <w:b/>
          <w:sz w:val="28"/>
          <w:szCs w:val="28"/>
          <w:lang w:eastAsia="pl-PL"/>
        </w:rPr>
        <w:br/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t>W ZIELONCE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7703CA5E" w14:textId="576AAF60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67777833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6D4B26B3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71889A0" w14:textId="77777777" w:rsidR="00D87790" w:rsidRPr="00532F83" w:rsidRDefault="00D87790" w:rsidP="00F20784">
      <w:pPr>
        <w:numPr>
          <w:ilvl w:val="0"/>
          <w:numId w:val="15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*składamy listę podmiotów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razem z którymi należymy do tej samej grupy kapitałowej w rozumieniu ustawy z dnia 16 lutego 2007r. o ochronie konkurencji i konsumentów (Dz. U. nr 50 poz. 331 z </w:t>
      </w:r>
      <w:proofErr w:type="spellStart"/>
      <w:r w:rsidRPr="00532F83">
        <w:rPr>
          <w:rFonts w:eastAsia="Times New Roman" w:cs="Calibri"/>
          <w:sz w:val="24"/>
          <w:szCs w:val="24"/>
          <w:lang w:eastAsia="pl-PL"/>
        </w:rPr>
        <w:t>późn</w:t>
      </w:r>
      <w:proofErr w:type="spellEnd"/>
      <w:r w:rsidRPr="00532F83">
        <w:rPr>
          <w:rFonts w:eastAsia="Times New Roman" w:cs="Calibri"/>
          <w:sz w:val="24"/>
          <w:szCs w:val="24"/>
          <w:lang w:eastAsia="pl-PL"/>
        </w:rPr>
        <w:t xml:space="preserve">. zm.). </w:t>
      </w:r>
    </w:p>
    <w:tbl>
      <w:tblPr>
        <w:tblW w:w="888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2835"/>
        <w:gridCol w:w="5386"/>
      </w:tblGrid>
      <w:tr w:rsidR="00532F83" w:rsidRPr="00532F83" w14:paraId="578C1586" w14:textId="77777777" w:rsidTr="00564AE9">
        <w:tc>
          <w:tcPr>
            <w:tcW w:w="664" w:type="dxa"/>
            <w:shd w:val="clear" w:color="auto" w:fill="auto"/>
            <w:vAlign w:val="center"/>
          </w:tcPr>
          <w:p w14:paraId="0364AED9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467B7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Nazwa podmiotu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05BA9C2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Adres podmiotu</w:t>
            </w:r>
          </w:p>
        </w:tc>
      </w:tr>
      <w:tr w:rsidR="00532F83" w:rsidRPr="00532F83" w14:paraId="04AA5B61" w14:textId="77777777" w:rsidTr="00564AE9">
        <w:tc>
          <w:tcPr>
            <w:tcW w:w="664" w:type="dxa"/>
            <w:shd w:val="clear" w:color="auto" w:fill="auto"/>
          </w:tcPr>
          <w:p w14:paraId="3422894D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2BFA2C1C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377AFF8B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532F83" w:rsidRPr="00532F83" w14:paraId="540B0B5A" w14:textId="77777777" w:rsidTr="00564AE9">
        <w:tc>
          <w:tcPr>
            <w:tcW w:w="664" w:type="dxa"/>
            <w:shd w:val="clear" w:color="auto" w:fill="auto"/>
          </w:tcPr>
          <w:p w14:paraId="1680509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3A054BF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48DFFD73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D87790" w:rsidRPr="00532F83" w14:paraId="034EC46C" w14:textId="77777777" w:rsidTr="00564AE9">
        <w:tc>
          <w:tcPr>
            <w:tcW w:w="664" w:type="dxa"/>
            <w:shd w:val="clear" w:color="auto" w:fill="auto"/>
          </w:tcPr>
          <w:p w14:paraId="46BF6F1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….</w:t>
            </w:r>
          </w:p>
        </w:tc>
        <w:tc>
          <w:tcPr>
            <w:tcW w:w="2835" w:type="dxa"/>
            <w:shd w:val="clear" w:color="auto" w:fill="auto"/>
          </w:tcPr>
          <w:p w14:paraId="39156E58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0636E729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7FD2235F" w14:textId="77777777" w:rsidR="00D87790" w:rsidRPr="00532F83" w:rsidRDefault="00D87790" w:rsidP="00D87790">
      <w:pPr>
        <w:spacing w:after="0" w:line="360" w:lineRule="auto"/>
        <w:ind w:left="720"/>
        <w:rPr>
          <w:rFonts w:eastAsia="Times New Roman" w:cs="Calibri"/>
          <w:sz w:val="24"/>
          <w:szCs w:val="24"/>
          <w:lang w:eastAsia="pl-PL"/>
        </w:rPr>
      </w:pPr>
    </w:p>
    <w:p w14:paraId="3BA3DFF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18D2BE4D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7DB47B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625B3D1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142FC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32D0C02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D67D74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63BAB374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</w:t>
      </w:r>
    </w:p>
    <w:p w14:paraId="0C8362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275C12EE" w14:textId="77777777" w:rsidR="00D87790" w:rsidRPr="00532F83" w:rsidRDefault="00D87790" w:rsidP="00F20784">
      <w:pPr>
        <w:numPr>
          <w:ilvl w:val="0"/>
          <w:numId w:val="15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*informujemy, że nie należymy do grupy kapitałowej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o której mowa w art. 24 ust. 2 pkt. 5 ustawy Prawo zamówień publicznych. </w:t>
      </w:r>
    </w:p>
    <w:p w14:paraId="124EEF5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7941470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584FCB7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83E475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5844832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AB0FDF9" w14:textId="3A5F1A66" w:rsidR="00D87790" w:rsidRPr="00532F83" w:rsidRDefault="00D87790" w:rsidP="00374FBE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*należy wypełnić pkt. 1 </w:t>
      </w:r>
      <w:r w:rsidRPr="00532F83">
        <w:rPr>
          <w:rFonts w:eastAsia="Times New Roman" w:cs="Calibri"/>
          <w:b/>
          <w:sz w:val="20"/>
          <w:szCs w:val="20"/>
          <w:u w:val="single"/>
          <w:lang w:eastAsia="pl-PL"/>
        </w:rPr>
        <w:t>lub</w:t>
      </w: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 pkt. 2</w:t>
      </w:r>
    </w:p>
    <w:p w14:paraId="3A5BB664" w14:textId="77777777" w:rsidR="00F47D9F" w:rsidRPr="00532F83" w:rsidRDefault="00F47D9F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719F358D" w14:textId="77777777" w:rsidR="009F5FD0" w:rsidRDefault="009F5FD0" w:rsidP="00D700B7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</w:p>
    <w:p w14:paraId="230C237C" w14:textId="13C97CA9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>Załącznik nr 4 do SWZ</w:t>
      </w:r>
    </w:p>
    <w:p w14:paraId="23BA0059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WYKAZ ROBÓT BUDOWLANYCH</w:t>
      </w:r>
    </w:p>
    <w:p w14:paraId="31AC27EE" w14:textId="1CD01F78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bookmarkStart w:id="1" w:name="_Hlk97124344"/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D700B7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D700B7" w:rsidRPr="00FD14C1">
        <w:rPr>
          <w:rFonts w:eastAsia="Times New Roman" w:cs="Calibri"/>
          <w:b/>
          <w:sz w:val="28"/>
          <w:szCs w:val="28"/>
          <w:lang w:eastAsia="pl-PL"/>
        </w:rPr>
        <w:t xml:space="preserve">SIECI </w:t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t xml:space="preserve">WODOCIĄGOWEJ </w:t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br/>
        <w:t xml:space="preserve">I KANALIZACJI SANITARNEJ W ULICY POGONOWSKIEGO I W ULICY POŁUDNIOWEJ </w:t>
      </w:r>
      <w:r w:rsidR="00D700B7">
        <w:rPr>
          <w:rFonts w:eastAsia="Times New Roman" w:cs="Calibri"/>
          <w:b/>
          <w:sz w:val="28"/>
          <w:szCs w:val="28"/>
          <w:lang w:eastAsia="pl-PL"/>
        </w:rPr>
        <w:br/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t>W ZIELONCE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bookmarkEnd w:id="1"/>
    </w:p>
    <w:p w14:paraId="3484A7E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60295B7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2DA61628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57ACCC07" w14:textId="33A7DFF5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Start w:id="2" w:name="_Hlk97124320"/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End w:id="2"/>
      <w:r w:rsidR="00374FBE"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1B1C1E08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robót budowlanych: </w:t>
      </w:r>
    </w:p>
    <w:p w14:paraId="20B8EB8E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632"/>
        <w:gridCol w:w="1276"/>
        <w:gridCol w:w="1134"/>
        <w:gridCol w:w="2695"/>
      </w:tblGrid>
      <w:tr w:rsidR="00532F83" w:rsidRPr="00532F83" w14:paraId="4FDD2E46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6779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257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1DF1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Wartość robót  [zł brutto]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721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Data i miejsce wykonania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46B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Dokument potwierdzający prawidłowość wykonania robót</w:t>
            </w:r>
          </w:p>
        </w:tc>
      </w:tr>
      <w:tr w:rsidR="00532F83" w:rsidRPr="00532F83" w14:paraId="376C4319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6D2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ACDC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5AB5675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9207483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D228D4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1936FE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039D6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77A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78722D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52A1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D2D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</w:tr>
      <w:tr w:rsidR="00D87790" w:rsidRPr="00532F83" w14:paraId="7886EE62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F59D" w14:textId="77777777" w:rsidR="00D87790" w:rsidRPr="00532F83" w:rsidRDefault="00D87790" w:rsidP="00564AE9">
            <w:pPr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7894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A3398DD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187C1A9F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6C161269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25CD3F61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4E05422E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C5AA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  <w:p w14:paraId="4353D443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EF73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D1D7" w14:textId="77777777" w:rsidR="00D87790" w:rsidRPr="00532F83" w:rsidRDefault="00D87790" w:rsidP="00564AE9">
            <w:pPr>
              <w:widowControl w:val="0"/>
              <w:suppressAutoHyphens/>
              <w:spacing w:after="0" w:line="240" w:lineRule="auto"/>
              <w:rPr>
                <w:rFonts w:eastAsia="Times New Roman" w:cs="Arial"/>
                <w:sz w:val="20"/>
                <w:szCs w:val="20"/>
                <w:lang w:eastAsia="ar-SA"/>
              </w:rPr>
            </w:pPr>
          </w:p>
        </w:tc>
      </w:tr>
    </w:tbl>
    <w:p w14:paraId="6B742F2B" w14:textId="77777777" w:rsidR="00D87790" w:rsidRPr="00532F83" w:rsidRDefault="00D87790" w:rsidP="00D87790">
      <w:pPr>
        <w:spacing w:before="100" w:after="100" w:line="100" w:lineRule="atLeast"/>
        <w:ind w:left="3969"/>
        <w:rPr>
          <w:rFonts w:eastAsia="Times New Roman" w:cs="Arial"/>
          <w:sz w:val="20"/>
          <w:szCs w:val="24"/>
          <w:lang w:eastAsia="ar-SA"/>
        </w:rPr>
      </w:pPr>
    </w:p>
    <w:p w14:paraId="63427157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0703060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0AF1D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0ECA0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0E538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E965EE" w14:textId="0D643C34" w:rsidR="00D82379" w:rsidRDefault="00D82379" w:rsidP="00D87790">
      <w:pPr>
        <w:keepNext/>
        <w:widowControl w:val="0"/>
        <w:suppressAutoHyphens/>
        <w:spacing w:after="0" w:line="360" w:lineRule="auto"/>
        <w:jc w:val="right"/>
        <w:outlineLvl w:val="0"/>
        <w:rPr>
          <w:rFonts w:eastAsia="Times New Roman" w:cs="Arial"/>
          <w:sz w:val="20"/>
          <w:szCs w:val="20"/>
          <w:lang w:eastAsia="ar-SA"/>
        </w:rPr>
      </w:pPr>
      <w:bookmarkStart w:id="3" w:name="_Hlk97200136"/>
    </w:p>
    <w:bookmarkEnd w:id="3"/>
    <w:p w14:paraId="64279E2B" w14:textId="77777777" w:rsidR="00FD14C1" w:rsidRPr="00FD14C1" w:rsidRDefault="00FD14C1" w:rsidP="00D87790">
      <w:pPr>
        <w:spacing w:after="0" w:line="240" w:lineRule="auto"/>
        <w:jc w:val="center"/>
        <w:rPr>
          <w:rFonts w:eastAsia="Times New Roman" w:cs="Calibri"/>
          <w:sz w:val="18"/>
          <w:szCs w:val="36"/>
          <w:lang w:eastAsia="pl-PL"/>
        </w:rPr>
      </w:pPr>
    </w:p>
    <w:p w14:paraId="5EEBCDC8" w14:textId="77777777" w:rsidR="00FD14C1" w:rsidRDefault="00FD14C1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46F15652" w14:textId="77777777" w:rsidR="00450FDE" w:rsidRDefault="00450FDE" w:rsidP="00D700B7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123C059B" w14:textId="26402EAC" w:rsidR="00F47D9F" w:rsidRDefault="00F47D9F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lastRenderedPageBreak/>
        <w:t xml:space="preserve">Załącznik nr </w:t>
      </w:r>
      <w:r>
        <w:rPr>
          <w:rFonts w:eastAsia="Times New Roman" w:cs="Calibri"/>
          <w:sz w:val="20"/>
          <w:szCs w:val="20"/>
          <w:lang w:eastAsia="pl-PL"/>
        </w:rPr>
        <w:t>5</w:t>
      </w:r>
      <w:r w:rsidRPr="00532F83">
        <w:rPr>
          <w:rFonts w:eastAsia="Times New Roman" w:cs="Calibri"/>
          <w:sz w:val="20"/>
          <w:szCs w:val="20"/>
          <w:lang w:eastAsia="pl-PL"/>
        </w:rPr>
        <w:t xml:space="preserve"> do SWZ</w:t>
      </w:r>
    </w:p>
    <w:p w14:paraId="346304F1" w14:textId="2291B87A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WYKAZ OSÓB</w:t>
      </w:r>
    </w:p>
    <w:p w14:paraId="752290F3" w14:textId="19C27C68" w:rsidR="00D87790" w:rsidRPr="00532F83" w:rsidRDefault="00D87790" w:rsidP="00A87809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D700B7" w:rsidRPr="00F47D9F">
        <w:rPr>
          <w:rFonts w:eastAsia="Times New Roman" w:cs="Calibri"/>
          <w:b/>
          <w:sz w:val="28"/>
          <w:szCs w:val="28"/>
          <w:lang w:eastAsia="pl-PL"/>
        </w:rPr>
        <w:t xml:space="preserve">BUDOWA </w:t>
      </w:r>
      <w:r w:rsidR="00D700B7" w:rsidRPr="00FD14C1">
        <w:rPr>
          <w:rFonts w:eastAsia="Times New Roman" w:cs="Calibri"/>
          <w:b/>
          <w:sz w:val="28"/>
          <w:szCs w:val="28"/>
          <w:lang w:eastAsia="pl-PL"/>
        </w:rPr>
        <w:t xml:space="preserve">SIECI </w:t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t xml:space="preserve">WODOCIĄGOWEJ </w:t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br/>
        <w:t xml:space="preserve">I KANALIZACJI SANITARNEJ W ULICY POGONOWSKIEGO I W ULICY POŁUDNIOWEJ </w:t>
      </w:r>
      <w:r w:rsidR="00D700B7">
        <w:rPr>
          <w:rFonts w:eastAsia="Times New Roman" w:cs="Calibri"/>
          <w:b/>
          <w:sz w:val="28"/>
          <w:szCs w:val="28"/>
          <w:lang w:eastAsia="pl-PL"/>
        </w:rPr>
        <w:br/>
      </w:r>
      <w:r w:rsidR="00D700B7" w:rsidRPr="003552CA">
        <w:rPr>
          <w:rFonts w:eastAsia="Times New Roman" w:cs="Calibri"/>
          <w:b/>
          <w:sz w:val="28"/>
          <w:szCs w:val="28"/>
          <w:lang w:eastAsia="pl-PL"/>
        </w:rPr>
        <w:t>W ZIELONCE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4A1FB4C9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3D675C42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414B36A1" w14:textId="373DDF31" w:rsidR="00D87790" w:rsidRPr="00532F83" w:rsidRDefault="00D87790" w:rsidP="00F47D9F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  <w:r w:rsidR="00F47D9F"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____________________ </w:t>
      </w:r>
    </w:p>
    <w:p w14:paraId="7D7B927B" w14:textId="77777777" w:rsidR="00D87790" w:rsidRPr="00532F83" w:rsidRDefault="00D87790" w:rsidP="00794DCF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 osób, które będą uczestniczyły w wykonywaniu  zamówienia wraz z informacjami na temat ich kwalifikacji zawodowych, doświadczenia i wykształcenia niezbędnych dla wykonania zamówienia, a także zakresu wykonywanych przez nie czynności oraz informacją o podstawie dysponowania tymi osobami.: </w:t>
      </w:r>
    </w:p>
    <w:p w14:paraId="08AF6A47" w14:textId="77777777" w:rsidR="00D87790" w:rsidRPr="00532F83" w:rsidRDefault="00D87790" w:rsidP="00794DCF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10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450"/>
        <w:gridCol w:w="2628"/>
        <w:gridCol w:w="1044"/>
        <w:gridCol w:w="2453"/>
        <w:gridCol w:w="7"/>
      </w:tblGrid>
      <w:tr w:rsidR="00532F83" w:rsidRPr="00532F83" w14:paraId="479F96AE" w14:textId="77777777" w:rsidTr="00564AE9">
        <w:trPr>
          <w:gridAfter w:val="1"/>
          <w:wAfter w:w="7" w:type="dxa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9BCC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A898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Osoby, które będą uczestniczyły w wykonywaniu zamówienia 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8DA2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Kwalifikacje, doświadczenie </w:t>
            </w: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br/>
              <w:t>i wykształcenie osób które będą uczestniczyły  w wykonywaniu zamówienia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6575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Zakres czynności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F8AB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Podstawa dysponowania osobami które będą uczestniczyły w wykonywaniu zamówienia </w:t>
            </w:r>
          </w:p>
        </w:tc>
      </w:tr>
      <w:tr w:rsidR="00532F83" w:rsidRPr="00532F83" w14:paraId="77E972FF" w14:textId="77777777" w:rsidTr="00564AE9">
        <w:trPr>
          <w:trHeight w:val="815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473E4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ED423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D022F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972C8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534D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3D0B4609" w14:textId="77777777" w:rsidTr="00564AE9">
        <w:trPr>
          <w:trHeight w:val="71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D9EBE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FAD7A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EDB9D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BFC03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FE119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</w:tr>
      <w:tr w:rsidR="00532F83" w:rsidRPr="00532F83" w14:paraId="21775BC1" w14:textId="77777777" w:rsidTr="00564AE9">
        <w:trPr>
          <w:trHeight w:val="837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ABD2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3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8E5B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DE4D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EE03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D236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2E2AF95A" w14:textId="77777777" w:rsidTr="00564AE9">
        <w:trPr>
          <w:trHeight w:val="694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B195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4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A35A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A836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E47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F363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5054079D" w14:textId="77777777" w:rsidTr="00564AE9">
        <w:trPr>
          <w:trHeight w:val="832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CA1C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5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7AE7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A484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496D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9C89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047B52" w:rsidRPr="00532F83" w14:paraId="3AA71020" w14:textId="77777777" w:rsidTr="00564AE9">
        <w:trPr>
          <w:trHeight w:val="84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F5B1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6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11B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4F6E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E18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35EA" w14:textId="77777777" w:rsidR="00047B52" w:rsidRPr="00532F83" w:rsidRDefault="00047B52" w:rsidP="00564AE9">
            <w:pPr>
              <w:spacing w:after="0" w:line="240" w:lineRule="auto"/>
              <w:ind w:firstLine="708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</w:tbl>
    <w:p w14:paraId="40B79F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6920F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2201A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36A5B19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D9BC7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2"/>
          <w:szCs w:val="12"/>
          <w:lang w:eastAsia="pl-PL"/>
        </w:rPr>
        <w:t>___________________________________________________________________</w:t>
      </w:r>
    </w:p>
    <w:p w14:paraId="04131494" w14:textId="3939E879" w:rsidR="00D87790" w:rsidRPr="00532F83" w:rsidRDefault="00D87790" w:rsidP="001F2E06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bookmarkStart w:id="4" w:name="_GoBack"/>
      <w:bookmarkEnd w:id="4"/>
    </w:p>
    <w:sectPr w:rsidR="00D87790" w:rsidRPr="00532F83" w:rsidSect="0012125A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40AE8" w14:textId="77777777" w:rsidR="00E83ECE" w:rsidRDefault="00E83ECE" w:rsidP="00FA52BA">
      <w:pPr>
        <w:spacing w:after="0" w:line="240" w:lineRule="auto"/>
      </w:pPr>
      <w:r>
        <w:separator/>
      </w:r>
    </w:p>
  </w:endnote>
  <w:endnote w:type="continuationSeparator" w:id="0">
    <w:p w14:paraId="09E6EBD1" w14:textId="77777777" w:rsidR="00E83ECE" w:rsidRDefault="00E83ECE" w:rsidP="00FA5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756387"/>
      <w:docPartObj>
        <w:docPartGallery w:val="Page Numbers (Bottom of Page)"/>
        <w:docPartUnique/>
      </w:docPartObj>
    </w:sdtPr>
    <w:sdtEndPr/>
    <w:sdtContent>
      <w:p w14:paraId="521392D3" w14:textId="66084FE7" w:rsidR="00E83ECE" w:rsidRDefault="00E83E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2173">
          <w:rPr>
            <w:noProof/>
          </w:rPr>
          <w:t>8</w:t>
        </w:r>
        <w:r>
          <w:fldChar w:fldCharType="end"/>
        </w:r>
      </w:p>
    </w:sdtContent>
  </w:sdt>
  <w:p w14:paraId="44E66BF7" w14:textId="2F02A4D8" w:rsidR="00E83ECE" w:rsidRPr="00742439" w:rsidRDefault="00E83ECE" w:rsidP="00742439">
    <w:pPr>
      <w:pStyle w:val="Stopka"/>
      <w:tabs>
        <w:tab w:val="clear" w:pos="4536"/>
        <w:tab w:val="left" w:pos="37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80C9F" w14:textId="77777777" w:rsidR="00E83ECE" w:rsidRDefault="00E83ECE" w:rsidP="00FA52BA">
      <w:pPr>
        <w:spacing w:after="0" w:line="240" w:lineRule="auto"/>
      </w:pPr>
      <w:r>
        <w:separator/>
      </w:r>
    </w:p>
  </w:footnote>
  <w:footnote w:type="continuationSeparator" w:id="0">
    <w:p w14:paraId="35BA1E17" w14:textId="77777777" w:rsidR="00E83ECE" w:rsidRDefault="00E83ECE" w:rsidP="00FA5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A9275" w14:textId="1DE94938" w:rsidR="00E83ECE" w:rsidRDefault="00E83ECE" w:rsidP="0091065C">
    <w:pPr>
      <w:pStyle w:val="Nagwek"/>
      <w:tabs>
        <w:tab w:val="clear" w:pos="4536"/>
        <w:tab w:val="clear" w:pos="9072"/>
        <w:tab w:val="left" w:pos="6495"/>
      </w:tabs>
    </w:pPr>
    <w:r>
      <w:rPr>
        <w:noProof/>
        <w:lang w:eastAsia="pl-PL"/>
      </w:rPr>
      <w:drawing>
        <wp:anchor distT="0" distB="0" distL="114300" distR="114300" simplePos="0" relativeHeight="251656192" behindDoc="1" locked="0" layoutInCell="1" allowOverlap="1" wp14:anchorId="4C3C413E" wp14:editId="2548ACE1">
          <wp:simplePos x="0" y="0"/>
          <wp:positionH relativeFrom="column">
            <wp:posOffset>-899795</wp:posOffset>
          </wp:positionH>
          <wp:positionV relativeFrom="paragraph">
            <wp:posOffset>2465070</wp:posOffset>
          </wp:positionV>
          <wp:extent cx="7562850" cy="77749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ze_znakiem_wodnym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777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  <w:lang w:eastAsia="pl-PL"/>
      </w:rPr>
      <w:drawing>
        <wp:inline distT="0" distB="0" distL="0" distR="0" wp14:anchorId="1B112DC4" wp14:editId="0D7A0A49">
          <wp:extent cx="5761355" cy="615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4"/>
      </w:rPr>
    </w:lvl>
  </w:abstractNum>
  <w:abstractNum w:abstractNumId="2" w15:restartNumberingAfterBreak="0">
    <w:nsid w:val="00000005"/>
    <w:multiLevelType w:val="multilevel"/>
    <w:tmpl w:val="C13A6BA8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9"/>
    <w:multiLevelType w:val="singleLevel"/>
    <w:tmpl w:val="FF6A3BE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0000000C"/>
    <w:multiLevelType w:val="singleLevel"/>
    <w:tmpl w:val="0000000C"/>
    <w:name w:val="WW8Num1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00001B"/>
    <w:multiLevelType w:val="singleLevel"/>
    <w:tmpl w:val="66704150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275C9"/>
    <w:multiLevelType w:val="hybridMultilevel"/>
    <w:tmpl w:val="F66C3590"/>
    <w:lvl w:ilvl="0" w:tplc="AC6093D4">
      <w:start w:val="1"/>
      <w:numFmt w:val="decimal"/>
      <w:lvlText w:val="%1)"/>
      <w:lvlJc w:val="left"/>
      <w:pPr>
        <w:ind w:left="1436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7" w15:restartNumberingAfterBreak="0">
    <w:nsid w:val="00E33C8A"/>
    <w:multiLevelType w:val="multilevel"/>
    <w:tmpl w:val="5420BEE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1E72797"/>
    <w:multiLevelType w:val="hybridMultilevel"/>
    <w:tmpl w:val="8C983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83426"/>
    <w:multiLevelType w:val="hybridMultilevel"/>
    <w:tmpl w:val="DC1EF838"/>
    <w:name w:val="WW8Num16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A0F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4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7A50310"/>
    <w:multiLevelType w:val="hybridMultilevel"/>
    <w:tmpl w:val="070A8AFE"/>
    <w:lvl w:ilvl="0" w:tplc="94588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8137459"/>
    <w:multiLevelType w:val="multilevel"/>
    <w:tmpl w:val="52B20DC6"/>
    <w:lvl w:ilvl="0">
      <w:start w:val="1"/>
      <w:numFmt w:val="upperRoman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6D7EE3"/>
    <w:multiLevelType w:val="hybridMultilevel"/>
    <w:tmpl w:val="155E126C"/>
    <w:lvl w:ilvl="0" w:tplc="4ECC6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2A4B5E"/>
    <w:multiLevelType w:val="hybridMultilevel"/>
    <w:tmpl w:val="E6EEB3E8"/>
    <w:lvl w:ilvl="0" w:tplc="25F8E11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0C664803"/>
    <w:multiLevelType w:val="hybridMultilevel"/>
    <w:tmpl w:val="E1DEA54E"/>
    <w:lvl w:ilvl="0" w:tplc="AC6093D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AE62A7"/>
    <w:multiLevelType w:val="hybridMultilevel"/>
    <w:tmpl w:val="3106FF1A"/>
    <w:lvl w:ilvl="0" w:tplc="AD3A3D4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112E390C"/>
    <w:multiLevelType w:val="hybridMultilevel"/>
    <w:tmpl w:val="BE3ED6B8"/>
    <w:name w:val="WW8Num52"/>
    <w:lvl w:ilvl="0" w:tplc="F46ED4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A76041"/>
    <w:multiLevelType w:val="multilevel"/>
    <w:tmpl w:val="7B144A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12BD1816"/>
    <w:multiLevelType w:val="hybridMultilevel"/>
    <w:tmpl w:val="61D0E384"/>
    <w:lvl w:ilvl="0" w:tplc="FCFE4D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F56C3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C23F14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83797F"/>
    <w:multiLevelType w:val="hybridMultilevel"/>
    <w:tmpl w:val="9F7A7E18"/>
    <w:lvl w:ilvl="0" w:tplc="256AA1EA">
      <w:start w:val="10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905829"/>
    <w:multiLevelType w:val="hybridMultilevel"/>
    <w:tmpl w:val="B364960E"/>
    <w:lvl w:ilvl="0" w:tplc="FB78E4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67C4F37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29439B"/>
    <w:multiLevelType w:val="multilevel"/>
    <w:tmpl w:val="F87A09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ascii="Calibri" w:eastAsia="Times New Roman" w:hAnsi="Calibri" w:cs="Calibri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8C45EE5"/>
    <w:multiLevelType w:val="hybridMultilevel"/>
    <w:tmpl w:val="5DAAA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34B88C">
      <w:start w:val="1"/>
      <w:numFmt w:val="lowerLetter"/>
      <w:lvlText w:val="%2)"/>
      <w:lvlJc w:val="left"/>
      <w:pPr>
        <w:ind w:left="1440" w:hanging="360"/>
      </w:pPr>
      <w:rPr>
        <w:rFonts w:ascii="Calibri" w:hAnsi="Calibri" w:cstheme="minorHAnsi" w:hint="default"/>
        <w:b w:val="0"/>
        <w:i w:val="0"/>
        <w:sz w:val="22"/>
      </w:rPr>
    </w:lvl>
    <w:lvl w:ilvl="2" w:tplc="038C8256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1B29318A"/>
    <w:multiLevelType w:val="hybridMultilevel"/>
    <w:tmpl w:val="1368EC16"/>
    <w:lvl w:ilvl="0" w:tplc="9BD6E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FE96652"/>
    <w:multiLevelType w:val="hybridMultilevel"/>
    <w:tmpl w:val="3E36241A"/>
    <w:name w:val="WW8Num16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2846110"/>
    <w:multiLevelType w:val="hybridMultilevel"/>
    <w:tmpl w:val="EEB6812A"/>
    <w:name w:val="WW8Num424"/>
    <w:lvl w:ilvl="0" w:tplc="FE280A1A">
      <w:start w:val="1"/>
      <w:numFmt w:val="decimal"/>
      <w:lvlText w:val="%1)"/>
      <w:lvlJc w:val="left"/>
      <w:pPr>
        <w:tabs>
          <w:tab w:val="num" w:pos="3120"/>
        </w:tabs>
        <w:ind w:left="312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9" w15:restartNumberingAfterBreak="0">
    <w:nsid w:val="25A32011"/>
    <w:multiLevelType w:val="hybridMultilevel"/>
    <w:tmpl w:val="CD6EAD40"/>
    <w:name w:val="WW8Num423"/>
    <w:lvl w:ilvl="0" w:tplc="0415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3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69C63E8"/>
    <w:multiLevelType w:val="hybridMultilevel"/>
    <w:tmpl w:val="85324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6E2E0C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E273F3"/>
    <w:multiLevelType w:val="multilevel"/>
    <w:tmpl w:val="D26E5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2C462A52"/>
    <w:multiLevelType w:val="multilevel"/>
    <w:tmpl w:val="939E8E4A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rFonts w:ascii="Calibri" w:eastAsia="Times New Roman" w:hAnsi="Calibri" w:cs="Calibri"/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2DEB5227"/>
    <w:multiLevelType w:val="hybridMultilevel"/>
    <w:tmpl w:val="BD5C160C"/>
    <w:name w:val="WW8Num83"/>
    <w:lvl w:ilvl="0" w:tplc="3F74CF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5B0E2D"/>
    <w:multiLevelType w:val="hybridMultilevel"/>
    <w:tmpl w:val="310ACB4E"/>
    <w:name w:val="WW8Num53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F760B40"/>
    <w:multiLevelType w:val="hybridMultilevel"/>
    <w:tmpl w:val="28E655A2"/>
    <w:lvl w:ilvl="0" w:tplc="991076A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8B0744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D867B9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E10DE4"/>
    <w:multiLevelType w:val="hybridMultilevel"/>
    <w:tmpl w:val="B49A1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03F1F47"/>
    <w:multiLevelType w:val="hybridMultilevel"/>
    <w:tmpl w:val="E392F512"/>
    <w:lvl w:ilvl="0" w:tplc="60F4C8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1530386"/>
    <w:multiLevelType w:val="hybridMultilevel"/>
    <w:tmpl w:val="40F8B9B4"/>
    <w:lvl w:ilvl="0" w:tplc="6A8AB506">
      <w:start w:val="1"/>
      <w:numFmt w:val="decimal"/>
      <w:lvlText w:val="%1)"/>
      <w:lvlJc w:val="left"/>
      <w:pPr>
        <w:ind w:left="57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3317363B"/>
    <w:multiLevelType w:val="hybridMultilevel"/>
    <w:tmpl w:val="5AC23034"/>
    <w:lvl w:ilvl="0" w:tplc="AFBAF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4D6277D"/>
    <w:multiLevelType w:val="hybridMultilevel"/>
    <w:tmpl w:val="26865E24"/>
    <w:name w:val="WW8Num82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C054C2D"/>
    <w:multiLevelType w:val="multilevel"/>
    <w:tmpl w:val="C4884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439319E0"/>
    <w:multiLevelType w:val="hybridMultilevel"/>
    <w:tmpl w:val="D4EAC832"/>
    <w:name w:val="WW8Num8222"/>
    <w:lvl w:ilvl="0" w:tplc="33A0F9EA">
      <w:start w:val="1"/>
      <w:numFmt w:val="decimal"/>
      <w:lvlText w:val="%1)"/>
      <w:lvlJc w:val="left"/>
      <w:pPr>
        <w:tabs>
          <w:tab w:val="num" w:pos="1782"/>
        </w:tabs>
        <w:ind w:left="17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2"/>
        </w:tabs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45" w15:restartNumberingAfterBreak="0">
    <w:nsid w:val="47041918"/>
    <w:multiLevelType w:val="hybridMultilevel"/>
    <w:tmpl w:val="E9644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366225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BF862C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8860BA9"/>
    <w:multiLevelType w:val="hybridMultilevel"/>
    <w:tmpl w:val="0E0AEA42"/>
    <w:lvl w:ilvl="0" w:tplc="04150011">
      <w:start w:val="1"/>
      <w:numFmt w:val="decimal"/>
      <w:lvlText w:val="%1)"/>
      <w:lvlJc w:val="left"/>
      <w:pPr>
        <w:ind w:left="19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</w:lvl>
    <w:lvl w:ilvl="2" w:tplc="FE280A1A">
      <w:start w:val="1"/>
      <w:numFmt w:val="decimal"/>
      <w:lvlText w:val="%3)"/>
      <w:lvlJc w:val="left"/>
      <w:pPr>
        <w:tabs>
          <w:tab w:val="num" w:pos="3492"/>
        </w:tabs>
        <w:ind w:left="3492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</w:lvl>
  </w:abstractNum>
  <w:abstractNum w:abstractNumId="47" w15:restartNumberingAfterBreak="0">
    <w:nsid w:val="4A5F62A7"/>
    <w:multiLevelType w:val="multilevel"/>
    <w:tmpl w:val="6B9A544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Calibri" w:eastAsia="Times New Roman" w:hAnsi="Calibri" w:cs="Arial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4A630E8F"/>
    <w:multiLevelType w:val="hybridMultilevel"/>
    <w:tmpl w:val="6EB455FA"/>
    <w:lvl w:ilvl="0" w:tplc="C5280FE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AF61004"/>
    <w:multiLevelType w:val="hybridMultilevel"/>
    <w:tmpl w:val="CE38F154"/>
    <w:lvl w:ilvl="0" w:tplc="5DF283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0" w15:restartNumberingAfterBreak="0">
    <w:nsid w:val="4B873059"/>
    <w:multiLevelType w:val="hybridMultilevel"/>
    <w:tmpl w:val="2190EC12"/>
    <w:lvl w:ilvl="0" w:tplc="46DCF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45D31A2"/>
    <w:multiLevelType w:val="hybridMultilevel"/>
    <w:tmpl w:val="0BC6FFCA"/>
    <w:lvl w:ilvl="0" w:tplc="9DFA111E">
      <w:start w:val="1"/>
      <w:numFmt w:val="decimal"/>
      <w:lvlText w:val="%1)"/>
      <w:lvlJc w:val="left"/>
      <w:pPr>
        <w:tabs>
          <w:tab w:val="num" w:pos="578"/>
        </w:tabs>
        <w:ind w:left="578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52" w15:restartNumberingAfterBreak="0">
    <w:nsid w:val="546850F0"/>
    <w:multiLevelType w:val="multilevel"/>
    <w:tmpl w:val="A0FEB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4A50170"/>
    <w:multiLevelType w:val="hybridMultilevel"/>
    <w:tmpl w:val="05F00798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5887AA3"/>
    <w:multiLevelType w:val="multilevel"/>
    <w:tmpl w:val="D592F684"/>
    <w:name w:val="WW8Num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5" w15:restartNumberingAfterBreak="0">
    <w:nsid w:val="585156AF"/>
    <w:multiLevelType w:val="hybridMultilevel"/>
    <w:tmpl w:val="C02E4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25E69DA"/>
    <w:multiLevelType w:val="multilevel"/>
    <w:tmpl w:val="274E3A7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rFonts w:ascii="Calibri" w:eastAsia="Times New Roman" w:hAnsi="Calibri" w:cs="Calibri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62A4772E"/>
    <w:multiLevelType w:val="hybridMultilevel"/>
    <w:tmpl w:val="E10053AC"/>
    <w:name w:val="WW8Num8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7686002"/>
    <w:multiLevelType w:val="multilevel"/>
    <w:tmpl w:val="24621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8596432"/>
    <w:multiLevelType w:val="hybridMultilevel"/>
    <w:tmpl w:val="AA58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EE44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1D3CFC"/>
    <w:multiLevelType w:val="multilevel"/>
    <w:tmpl w:val="764EF1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Times New Roman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69E82FB2"/>
    <w:multiLevelType w:val="hybridMultilevel"/>
    <w:tmpl w:val="EE829E9A"/>
    <w:lvl w:ilvl="0" w:tplc="FE280A1A">
      <w:start w:val="1"/>
      <w:numFmt w:val="decimal"/>
      <w:lvlText w:val="%1)"/>
      <w:lvlJc w:val="left"/>
      <w:pPr>
        <w:tabs>
          <w:tab w:val="num" w:pos="3492"/>
        </w:tabs>
        <w:ind w:left="3492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62" w15:restartNumberingAfterBreak="0">
    <w:nsid w:val="6A1F6CE5"/>
    <w:multiLevelType w:val="hybridMultilevel"/>
    <w:tmpl w:val="0DF4847C"/>
    <w:lvl w:ilvl="0" w:tplc="D4BE2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6CF00E31"/>
    <w:multiLevelType w:val="hybridMultilevel"/>
    <w:tmpl w:val="F0466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1D72D2"/>
    <w:multiLevelType w:val="hybridMultilevel"/>
    <w:tmpl w:val="560434E4"/>
    <w:name w:val="WW8Num8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715E6D31"/>
    <w:multiLevelType w:val="multilevel"/>
    <w:tmpl w:val="97A40F04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66" w15:restartNumberingAfterBreak="0">
    <w:nsid w:val="763A6D93"/>
    <w:multiLevelType w:val="hybridMultilevel"/>
    <w:tmpl w:val="E430C514"/>
    <w:name w:val="WW8Num82"/>
    <w:lvl w:ilvl="0" w:tplc="17F8C7F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A975898"/>
    <w:multiLevelType w:val="hybridMultilevel"/>
    <w:tmpl w:val="5BEAA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B98368C"/>
    <w:multiLevelType w:val="hybridMultilevel"/>
    <w:tmpl w:val="BC883C74"/>
    <w:name w:val="WW8Num822223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C2A2596"/>
    <w:multiLevelType w:val="multilevel"/>
    <w:tmpl w:val="BF7447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7F023753"/>
    <w:multiLevelType w:val="hybridMultilevel"/>
    <w:tmpl w:val="3EA4A49C"/>
    <w:name w:val="WW8Num16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69"/>
  </w:num>
  <w:num w:numId="3">
    <w:abstractNumId w:val="52"/>
  </w:num>
  <w:num w:numId="4">
    <w:abstractNumId w:val="38"/>
  </w:num>
  <w:num w:numId="5">
    <w:abstractNumId w:val="58"/>
  </w:num>
  <w:num w:numId="6">
    <w:abstractNumId w:val="7"/>
  </w:num>
  <w:num w:numId="7">
    <w:abstractNumId w:val="59"/>
  </w:num>
  <w:num w:numId="8">
    <w:abstractNumId w:val="55"/>
  </w:num>
  <w:num w:numId="9">
    <w:abstractNumId w:val="18"/>
  </w:num>
  <w:num w:numId="10">
    <w:abstractNumId w:val="45"/>
  </w:num>
  <w:num w:numId="11">
    <w:abstractNumId w:val="36"/>
  </w:num>
  <w:num w:numId="12">
    <w:abstractNumId w:val="60"/>
  </w:num>
  <w:num w:numId="13">
    <w:abstractNumId w:val="23"/>
  </w:num>
  <w:num w:numId="14">
    <w:abstractNumId w:val="63"/>
  </w:num>
  <w:num w:numId="15">
    <w:abstractNumId w:val="41"/>
  </w:num>
  <w:num w:numId="16">
    <w:abstractNumId w:val="11"/>
  </w:num>
  <w:num w:numId="17">
    <w:abstractNumId w:val="67"/>
  </w:num>
  <w:num w:numId="18">
    <w:abstractNumId w:val="8"/>
  </w:num>
  <w:num w:numId="19">
    <w:abstractNumId w:val="62"/>
  </w:num>
  <w:num w:numId="20">
    <w:abstractNumId w:val="48"/>
  </w:num>
  <w:num w:numId="21">
    <w:abstractNumId w:val="30"/>
  </w:num>
  <w:num w:numId="22">
    <w:abstractNumId w:val="25"/>
  </w:num>
  <w:num w:numId="23">
    <w:abstractNumId w:val="40"/>
  </w:num>
  <w:num w:numId="24">
    <w:abstractNumId w:val="29"/>
  </w:num>
  <w:num w:numId="25">
    <w:abstractNumId w:val="43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51"/>
  </w:num>
  <w:num w:numId="29">
    <w:abstractNumId w:val="49"/>
  </w:num>
  <w:num w:numId="30">
    <w:abstractNumId w:val="2"/>
  </w:num>
  <w:num w:numId="31">
    <w:abstractNumId w:val="46"/>
  </w:num>
  <w:num w:numId="32">
    <w:abstractNumId w:val="61"/>
  </w:num>
  <w:num w:numId="33">
    <w:abstractNumId w:val="54"/>
  </w:num>
  <w:num w:numId="34">
    <w:abstractNumId w:val="47"/>
  </w:num>
  <w:num w:numId="35">
    <w:abstractNumId w:val="53"/>
  </w:num>
  <w:num w:numId="36">
    <w:abstractNumId w:val="57"/>
  </w:num>
  <w:num w:numId="37">
    <w:abstractNumId w:val="44"/>
  </w:num>
  <w:num w:numId="38">
    <w:abstractNumId w:val="64"/>
  </w:num>
  <w:num w:numId="39">
    <w:abstractNumId w:val="10"/>
  </w:num>
  <w:num w:numId="40">
    <w:abstractNumId w:val="33"/>
  </w:num>
  <w:num w:numId="41">
    <w:abstractNumId w:val="68"/>
  </w:num>
  <w:num w:numId="42">
    <w:abstractNumId w:val="70"/>
  </w:num>
  <w:num w:numId="43">
    <w:abstractNumId w:val="39"/>
  </w:num>
  <w:num w:numId="44">
    <w:abstractNumId w:val="6"/>
  </w:num>
  <w:num w:numId="45">
    <w:abstractNumId w:val="13"/>
  </w:num>
  <w:num w:numId="46">
    <w:abstractNumId w:val="12"/>
  </w:num>
  <w:num w:numId="47">
    <w:abstractNumId w:val="20"/>
  </w:num>
  <w:num w:numId="48">
    <w:abstractNumId w:val="14"/>
  </w:num>
  <w:num w:numId="49">
    <w:abstractNumId w:val="17"/>
  </w:num>
  <w:num w:numId="50">
    <w:abstractNumId w:val="56"/>
  </w:num>
  <w:num w:numId="5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"/>
  </w:num>
  <w:num w:numId="53">
    <w:abstractNumId w:val="65"/>
  </w:num>
  <w:num w:numId="54">
    <w:abstractNumId w:val="32"/>
  </w:num>
  <w:num w:numId="55">
    <w:abstractNumId w:val="24"/>
  </w:num>
  <w:num w:numId="56">
    <w:abstractNumId w:val="22"/>
  </w:num>
  <w:num w:numId="57">
    <w:abstractNumId w:val="19"/>
  </w:num>
  <w:num w:numId="58">
    <w:abstractNumId w:val="37"/>
  </w:num>
  <w:num w:numId="59">
    <w:abstractNumId w:val="50"/>
  </w:num>
  <w:num w:numId="60">
    <w:abstractNumId w:val="21"/>
  </w:num>
  <w:num w:numId="61">
    <w:abstractNumId w:val="26"/>
  </w:num>
  <w:num w:numId="62">
    <w:abstractNumId w:val="6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BA"/>
    <w:rsid w:val="00030985"/>
    <w:rsid w:val="00047B52"/>
    <w:rsid w:val="0006205C"/>
    <w:rsid w:val="000663C6"/>
    <w:rsid w:val="00092249"/>
    <w:rsid w:val="000A2947"/>
    <w:rsid w:val="000B3D9B"/>
    <w:rsid w:val="000C0CCC"/>
    <w:rsid w:val="000C3EB0"/>
    <w:rsid w:val="000F37E2"/>
    <w:rsid w:val="000F4A69"/>
    <w:rsid w:val="001057FC"/>
    <w:rsid w:val="00120FCA"/>
    <w:rsid w:val="0012125A"/>
    <w:rsid w:val="0012546B"/>
    <w:rsid w:val="001260AA"/>
    <w:rsid w:val="001273FC"/>
    <w:rsid w:val="0013054A"/>
    <w:rsid w:val="00135B8C"/>
    <w:rsid w:val="00146134"/>
    <w:rsid w:val="001509E1"/>
    <w:rsid w:val="001513F1"/>
    <w:rsid w:val="001712FD"/>
    <w:rsid w:val="0017710D"/>
    <w:rsid w:val="00190636"/>
    <w:rsid w:val="00191E67"/>
    <w:rsid w:val="00192E8B"/>
    <w:rsid w:val="00193E1C"/>
    <w:rsid w:val="001A0377"/>
    <w:rsid w:val="001B21A2"/>
    <w:rsid w:val="001C51BF"/>
    <w:rsid w:val="001D2173"/>
    <w:rsid w:val="001E76DF"/>
    <w:rsid w:val="001E771F"/>
    <w:rsid w:val="001F1922"/>
    <w:rsid w:val="001F2E06"/>
    <w:rsid w:val="001F6077"/>
    <w:rsid w:val="00202957"/>
    <w:rsid w:val="002125AA"/>
    <w:rsid w:val="00213D83"/>
    <w:rsid w:val="0022102A"/>
    <w:rsid w:val="00231E06"/>
    <w:rsid w:val="00255F60"/>
    <w:rsid w:val="002664C2"/>
    <w:rsid w:val="00266E68"/>
    <w:rsid w:val="002757E2"/>
    <w:rsid w:val="00282826"/>
    <w:rsid w:val="002B3555"/>
    <w:rsid w:val="002C2AE3"/>
    <w:rsid w:val="002D0E76"/>
    <w:rsid w:val="002D6947"/>
    <w:rsid w:val="002E2260"/>
    <w:rsid w:val="002F3A8C"/>
    <w:rsid w:val="003143A8"/>
    <w:rsid w:val="0033361B"/>
    <w:rsid w:val="003439FB"/>
    <w:rsid w:val="00353482"/>
    <w:rsid w:val="003552CA"/>
    <w:rsid w:val="00360592"/>
    <w:rsid w:val="00360FE8"/>
    <w:rsid w:val="00374FBE"/>
    <w:rsid w:val="003B313A"/>
    <w:rsid w:val="003B36D3"/>
    <w:rsid w:val="003C0315"/>
    <w:rsid w:val="003C3A3C"/>
    <w:rsid w:val="003E554D"/>
    <w:rsid w:val="003F02CC"/>
    <w:rsid w:val="00401038"/>
    <w:rsid w:val="00411AD4"/>
    <w:rsid w:val="00435130"/>
    <w:rsid w:val="004427A5"/>
    <w:rsid w:val="00444300"/>
    <w:rsid w:val="00446797"/>
    <w:rsid w:val="00450FDE"/>
    <w:rsid w:val="00457DE0"/>
    <w:rsid w:val="00465730"/>
    <w:rsid w:val="0047281C"/>
    <w:rsid w:val="00492546"/>
    <w:rsid w:val="00492BBB"/>
    <w:rsid w:val="0049694E"/>
    <w:rsid w:val="004A1963"/>
    <w:rsid w:val="004A6A46"/>
    <w:rsid w:val="004C318D"/>
    <w:rsid w:val="004F6544"/>
    <w:rsid w:val="00532352"/>
    <w:rsid w:val="00532F83"/>
    <w:rsid w:val="00541F40"/>
    <w:rsid w:val="005520D2"/>
    <w:rsid w:val="00556E7C"/>
    <w:rsid w:val="005644F6"/>
    <w:rsid w:val="00564AE9"/>
    <w:rsid w:val="0057253E"/>
    <w:rsid w:val="005757DB"/>
    <w:rsid w:val="005829C7"/>
    <w:rsid w:val="005A53CB"/>
    <w:rsid w:val="005B07DC"/>
    <w:rsid w:val="005C0DAD"/>
    <w:rsid w:val="005C309D"/>
    <w:rsid w:val="005D2114"/>
    <w:rsid w:val="005E17B6"/>
    <w:rsid w:val="005F24FA"/>
    <w:rsid w:val="005F4F75"/>
    <w:rsid w:val="005F6FC3"/>
    <w:rsid w:val="00600E01"/>
    <w:rsid w:val="00601D74"/>
    <w:rsid w:val="00605BEE"/>
    <w:rsid w:val="00607066"/>
    <w:rsid w:val="00615AB2"/>
    <w:rsid w:val="006218AC"/>
    <w:rsid w:val="0063147C"/>
    <w:rsid w:val="0064028D"/>
    <w:rsid w:val="00651E62"/>
    <w:rsid w:val="00655ADB"/>
    <w:rsid w:val="00662BFB"/>
    <w:rsid w:val="006639A8"/>
    <w:rsid w:val="00670AAB"/>
    <w:rsid w:val="006743FB"/>
    <w:rsid w:val="00682913"/>
    <w:rsid w:val="00687C35"/>
    <w:rsid w:val="006914EF"/>
    <w:rsid w:val="00691502"/>
    <w:rsid w:val="0069554D"/>
    <w:rsid w:val="006961F4"/>
    <w:rsid w:val="006C48FB"/>
    <w:rsid w:val="006D498F"/>
    <w:rsid w:val="006E74F5"/>
    <w:rsid w:val="006F04DD"/>
    <w:rsid w:val="006F61E7"/>
    <w:rsid w:val="00724FDA"/>
    <w:rsid w:val="00730802"/>
    <w:rsid w:val="00742439"/>
    <w:rsid w:val="00745123"/>
    <w:rsid w:val="007566BD"/>
    <w:rsid w:val="00773E10"/>
    <w:rsid w:val="00775781"/>
    <w:rsid w:val="00794DCF"/>
    <w:rsid w:val="007A2D42"/>
    <w:rsid w:val="007A731C"/>
    <w:rsid w:val="007B78B8"/>
    <w:rsid w:val="007B7F82"/>
    <w:rsid w:val="007F407E"/>
    <w:rsid w:val="0080336C"/>
    <w:rsid w:val="00816057"/>
    <w:rsid w:val="00836E7D"/>
    <w:rsid w:val="00840059"/>
    <w:rsid w:val="00841B72"/>
    <w:rsid w:val="00853A67"/>
    <w:rsid w:val="00855303"/>
    <w:rsid w:val="00864123"/>
    <w:rsid w:val="00877D41"/>
    <w:rsid w:val="008A473F"/>
    <w:rsid w:val="008A5327"/>
    <w:rsid w:val="008D1C4D"/>
    <w:rsid w:val="008D5710"/>
    <w:rsid w:val="008E0640"/>
    <w:rsid w:val="008E1105"/>
    <w:rsid w:val="008E6005"/>
    <w:rsid w:val="008F616D"/>
    <w:rsid w:val="00905DAD"/>
    <w:rsid w:val="0091065C"/>
    <w:rsid w:val="00913F1A"/>
    <w:rsid w:val="00922EBD"/>
    <w:rsid w:val="009253F5"/>
    <w:rsid w:val="0093046E"/>
    <w:rsid w:val="00934272"/>
    <w:rsid w:val="009464F8"/>
    <w:rsid w:val="00963EB8"/>
    <w:rsid w:val="00964015"/>
    <w:rsid w:val="0098209B"/>
    <w:rsid w:val="009A4455"/>
    <w:rsid w:val="009A5D4E"/>
    <w:rsid w:val="009B1BC9"/>
    <w:rsid w:val="009B4DFE"/>
    <w:rsid w:val="009D5F14"/>
    <w:rsid w:val="009E1968"/>
    <w:rsid w:val="009E5372"/>
    <w:rsid w:val="009E6204"/>
    <w:rsid w:val="009E77C2"/>
    <w:rsid w:val="009F5FD0"/>
    <w:rsid w:val="009F73B5"/>
    <w:rsid w:val="00A0147D"/>
    <w:rsid w:val="00A270D9"/>
    <w:rsid w:val="00A31D30"/>
    <w:rsid w:val="00A50AF8"/>
    <w:rsid w:val="00A51EC0"/>
    <w:rsid w:val="00A5491D"/>
    <w:rsid w:val="00A87809"/>
    <w:rsid w:val="00AA0120"/>
    <w:rsid w:val="00AB1C64"/>
    <w:rsid w:val="00AC3379"/>
    <w:rsid w:val="00AC4FA6"/>
    <w:rsid w:val="00AC7BC0"/>
    <w:rsid w:val="00B34AA6"/>
    <w:rsid w:val="00B3677A"/>
    <w:rsid w:val="00B37BC6"/>
    <w:rsid w:val="00B465C1"/>
    <w:rsid w:val="00B55EBC"/>
    <w:rsid w:val="00B57FE9"/>
    <w:rsid w:val="00B746B7"/>
    <w:rsid w:val="00B80FDB"/>
    <w:rsid w:val="00B83E06"/>
    <w:rsid w:val="00BA6483"/>
    <w:rsid w:val="00BA7DB5"/>
    <w:rsid w:val="00BD52A3"/>
    <w:rsid w:val="00BD760D"/>
    <w:rsid w:val="00BE2524"/>
    <w:rsid w:val="00BE7864"/>
    <w:rsid w:val="00BF0B7C"/>
    <w:rsid w:val="00BF2D08"/>
    <w:rsid w:val="00BF74E6"/>
    <w:rsid w:val="00C00D74"/>
    <w:rsid w:val="00C03619"/>
    <w:rsid w:val="00C04F1E"/>
    <w:rsid w:val="00C311A8"/>
    <w:rsid w:val="00C43D3D"/>
    <w:rsid w:val="00C500AA"/>
    <w:rsid w:val="00C505E5"/>
    <w:rsid w:val="00C66488"/>
    <w:rsid w:val="00C825A2"/>
    <w:rsid w:val="00C85CB3"/>
    <w:rsid w:val="00C8622F"/>
    <w:rsid w:val="00CB171F"/>
    <w:rsid w:val="00CB175B"/>
    <w:rsid w:val="00CC7B51"/>
    <w:rsid w:val="00CE6A8F"/>
    <w:rsid w:val="00CF5C11"/>
    <w:rsid w:val="00D06478"/>
    <w:rsid w:val="00D43C6D"/>
    <w:rsid w:val="00D45644"/>
    <w:rsid w:val="00D47E08"/>
    <w:rsid w:val="00D700B7"/>
    <w:rsid w:val="00D82379"/>
    <w:rsid w:val="00D82776"/>
    <w:rsid w:val="00D87790"/>
    <w:rsid w:val="00D95D59"/>
    <w:rsid w:val="00D966F0"/>
    <w:rsid w:val="00D97C2D"/>
    <w:rsid w:val="00D97D3B"/>
    <w:rsid w:val="00DB17B9"/>
    <w:rsid w:val="00DC08B6"/>
    <w:rsid w:val="00DD7817"/>
    <w:rsid w:val="00DE51DF"/>
    <w:rsid w:val="00DE7D8B"/>
    <w:rsid w:val="00E07B01"/>
    <w:rsid w:val="00E15B0C"/>
    <w:rsid w:val="00E20BAA"/>
    <w:rsid w:val="00E30369"/>
    <w:rsid w:val="00E309A4"/>
    <w:rsid w:val="00E32E92"/>
    <w:rsid w:val="00E34A78"/>
    <w:rsid w:val="00E428E3"/>
    <w:rsid w:val="00E44277"/>
    <w:rsid w:val="00E46DF1"/>
    <w:rsid w:val="00E63B65"/>
    <w:rsid w:val="00E65007"/>
    <w:rsid w:val="00E83ECE"/>
    <w:rsid w:val="00E9412D"/>
    <w:rsid w:val="00E95AF6"/>
    <w:rsid w:val="00E965D6"/>
    <w:rsid w:val="00EB0722"/>
    <w:rsid w:val="00EB0A6D"/>
    <w:rsid w:val="00EC341E"/>
    <w:rsid w:val="00ED063A"/>
    <w:rsid w:val="00ED0E17"/>
    <w:rsid w:val="00ED3C6D"/>
    <w:rsid w:val="00EF370E"/>
    <w:rsid w:val="00F11D8D"/>
    <w:rsid w:val="00F13D11"/>
    <w:rsid w:val="00F1746C"/>
    <w:rsid w:val="00F1791E"/>
    <w:rsid w:val="00F20784"/>
    <w:rsid w:val="00F2512D"/>
    <w:rsid w:val="00F44216"/>
    <w:rsid w:val="00F47D9F"/>
    <w:rsid w:val="00F57152"/>
    <w:rsid w:val="00F95B90"/>
    <w:rsid w:val="00FA52BA"/>
    <w:rsid w:val="00FB54E0"/>
    <w:rsid w:val="00FB657D"/>
    <w:rsid w:val="00FB724B"/>
    <w:rsid w:val="00FD14C1"/>
    <w:rsid w:val="00FE009C"/>
    <w:rsid w:val="00FF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5107F"/>
  <w15:docId w15:val="{CEC60F1C-C40E-4515-BFDA-87581FEC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47C"/>
  </w:style>
  <w:style w:type="paragraph" w:styleId="Nagwek1">
    <w:name w:val="heading 1"/>
    <w:basedOn w:val="Normalny"/>
    <w:next w:val="Normalny"/>
    <w:link w:val="Nagwek1Znak"/>
    <w:qFormat/>
    <w:rsid w:val="00EF370E"/>
    <w:pPr>
      <w:keepNext/>
      <w:widowControl w:val="0"/>
      <w:tabs>
        <w:tab w:val="num" w:pos="0"/>
      </w:tabs>
      <w:suppressAutoHyphens/>
      <w:spacing w:after="0" w:line="240" w:lineRule="auto"/>
      <w:outlineLvl w:val="0"/>
    </w:pPr>
    <w:rPr>
      <w:rFonts w:ascii="Times New Roman" w:eastAsia="Tahoma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0647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A52BA"/>
  </w:style>
  <w:style w:type="paragraph" w:styleId="Stopka">
    <w:name w:val="footer"/>
    <w:basedOn w:val="Normalny"/>
    <w:link w:val="StopkaZnak"/>
    <w:uiPriority w:val="99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2BA"/>
  </w:style>
  <w:style w:type="paragraph" w:styleId="Tekstdymka">
    <w:name w:val="Balloon Text"/>
    <w:basedOn w:val="Normalny"/>
    <w:link w:val="TekstdymkaZnak"/>
    <w:uiPriority w:val="99"/>
    <w:semiHidden/>
    <w:unhideWhenUsed/>
    <w:rsid w:val="00FA5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2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8E1105"/>
    <w:pPr>
      <w:ind w:left="720"/>
      <w:contextualSpacing/>
    </w:pPr>
  </w:style>
  <w:style w:type="character" w:styleId="Hipercze">
    <w:name w:val="Hyperlink"/>
    <w:uiPriority w:val="99"/>
    <w:semiHidden/>
    <w:rsid w:val="00353482"/>
    <w:rPr>
      <w:color w:val="0000FF"/>
      <w:u w:val="single"/>
    </w:rPr>
  </w:style>
  <w:style w:type="paragraph" w:styleId="Bezodstpw">
    <w:name w:val="No Spacing"/>
    <w:uiPriority w:val="1"/>
    <w:qFormat/>
    <w:rsid w:val="00353482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F370E"/>
    <w:rPr>
      <w:rFonts w:ascii="Times New Roman" w:eastAsia="Tahoma" w:hAnsi="Times New Roman" w:cs="Times New Roman"/>
      <w:sz w:val="24"/>
      <w:szCs w:val="20"/>
    </w:rPr>
  </w:style>
  <w:style w:type="numbering" w:customStyle="1" w:styleId="Bezlisty1">
    <w:name w:val="Bez listy1"/>
    <w:next w:val="Bezlisty"/>
    <w:uiPriority w:val="99"/>
    <w:semiHidden/>
    <w:unhideWhenUsed/>
    <w:rsid w:val="00EF370E"/>
  </w:style>
  <w:style w:type="paragraph" w:styleId="Tekstpodstawowy">
    <w:name w:val="Body Text"/>
    <w:basedOn w:val="Normalny"/>
    <w:link w:val="TekstpodstawowyZnak"/>
    <w:semiHidden/>
    <w:rsid w:val="00EF370E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370E"/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styleId="UyteHipercze">
    <w:name w:val="FollowedHyperlink"/>
    <w:semiHidden/>
    <w:rsid w:val="00EF370E"/>
    <w:rPr>
      <w:color w:val="800080"/>
      <w:u w:val="single"/>
    </w:rPr>
  </w:style>
  <w:style w:type="table" w:styleId="Tabela-Siatka">
    <w:name w:val="Table Grid"/>
    <w:basedOn w:val="Standardowy"/>
    <w:uiPriority w:val="59"/>
    <w:rsid w:val="00EF37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EF370E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F370E"/>
    <w:pPr>
      <w:spacing w:after="120" w:line="240" w:lineRule="auto"/>
      <w:ind w:left="283"/>
    </w:pPr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F370E"/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paragraph" w:customStyle="1" w:styleId="WW-Tekstpodstawowy3">
    <w:name w:val="WW-Tekst podstawowy 3"/>
    <w:basedOn w:val="Normalny"/>
    <w:rsid w:val="00EF370E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F370E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F370E"/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EF370E"/>
    <w:rPr>
      <w:vertAlign w:val="superscript"/>
    </w:rPr>
  </w:style>
  <w:style w:type="paragraph" w:customStyle="1" w:styleId="Akapitzlist1">
    <w:name w:val="Akapit z listą1"/>
    <w:basedOn w:val="Normalny"/>
    <w:rsid w:val="00A0147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0147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semiHidden/>
    <w:rsid w:val="00D0647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6478"/>
    <w:pPr>
      <w:spacing w:after="120" w:line="240" w:lineRule="auto"/>
      <w:ind w:left="283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6478"/>
    <w:rPr>
      <w:rFonts w:ascii="Arial" w:eastAsia="Times New Roman" w:hAnsi="Arial" w:cs="Times New Roman"/>
      <w:color w:val="000000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1EC0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3EB0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A473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1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1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1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602A3-400E-469C-9DA0-F4D0C586E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1726</TotalTime>
  <Pages>8</Pages>
  <Words>2229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Wioletta WG. Grutkowska</cp:lastModifiedBy>
  <cp:revision>85</cp:revision>
  <cp:lastPrinted>2023-07-19T07:54:00Z</cp:lastPrinted>
  <dcterms:created xsi:type="dcterms:W3CDTF">2022-03-02T09:58:00Z</dcterms:created>
  <dcterms:modified xsi:type="dcterms:W3CDTF">2023-08-16T09:46:00Z</dcterms:modified>
</cp:coreProperties>
</file>