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662D61" w14:textId="77777777" w:rsidR="007A2D42" w:rsidRPr="00532F83" w:rsidRDefault="007A2D42" w:rsidP="0081625A">
      <w:pPr>
        <w:widowControl w:val="0"/>
        <w:suppressAutoHyphens/>
        <w:spacing w:after="0" w:line="360" w:lineRule="auto"/>
        <w:rPr>
          <w:rFonts w:eastAsia="Tahoma" w:cs="Calibri"/>
          <w:sz w:val="20"/>
          <w:szCs w:val="20"/>
          <w:lang w:eastAsia="pl-PL"/>
        </w:rPr>
      </w:pPr>
    </w:p>
    <w:p w14:paraId="07394348" w14:textId="12B016C5" w:rsidR="00D87790" w:rsidRPr="00F47D9F" w:rsidRDefault="00D87790" w:rsidP="00D87790">
      <w:pPr>
        <w:widowControl w:val="0"/>
        <w:suppressAutoHyphens/>
        <w:spacing w:after="0" w:line="360" w:lineRule="auto"/>
        <w:jc w:val="right"/>
        <w:rPr>
          <w:rFonts w:eastAsia="Tahoma" w:cs="Calibri"/>
          <w:sz w:val="20"/>
          <w:szCs w:val="20"/>
          <w:lang w:eastAsia="pl-PL"/>
        </w:rPr>
      </w:pPr>
      <w:r w:rsidRPr="00F47D9F">
        <w:rPr>
          <w:rFonts w:eastAsia="Tahoma" w:cs="Calibri"/>
          <w:sz w:val="20"/>
          <w:szCs w:val="20"/>
          <w:lang w:eastAsia="pl-PL"/>
        </w:rPr>
        <w:t>Załącznik nr 1 do SWZ</w:t>
      </w:r>
    </w:p>
    <w:p w14:paraId="3AD6C7D2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Nazwa firmy________________________________________________________________________</w:t>
      </w:r>
    </w:p>
    <w:p w14:paraId="49525EC4" w14:textId="625E3FFB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 xml:space="preserve">Imię i nazwisko osoby składającej </w:t>
      </w:r>
      <w:r w:rsidR="003552CA">
        <w:rPr>
          <w:rFonts w:eastAsia="Tahoma" w:cs="Calibri"/>
          <w:lang w:eastAsia="pl-PL"/>
        </w:rPr>
        <w:t>oświadczenie_</w:t>
      </w:r>
      <w:r w:rsidRPr="00532F83">
        <w:rPr>
          <w:rFonts w:eastAsia="Tahoma" w:cs="Calibri"/>
          <w:lang w:eastAsia="pl-PL"/>
        </w:rPr>
        <w:t>___________________________________________</w:t>
      </w:r>
    </w:p>
    <w:p w14:paraId="780A6017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Adres*_____________________________________________________________________________</w:t>
      </w:r>
    </w:p>
    <w:p w14:paraId="411538DC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Województwo*_______________________________Powiat*________________________________</w:t>
      </w:r>
    </w:p>
    <w:p w14:paraId="663315FA" w14:textId="77777777" w:rsidR="00D87790" w:rsidRPr="00532F83" w:rsidRDefault="00D87790" w:rsidP="00D87790">
      <w:pPr>
        <w:widowControl w:val="0"/>
        <w:suppressAutoHyphens/>
        <w:spacing w:after="0" w:line="360" w:lineRule="auto"/>
        <w:rPr>
          <w:rFonts w:eastAsia="Tahoma" w:cs="Calibri"/>
          <w:lang w:eastAsia="pl-PL"/>
        </w:rPr>
      </w:pPr>
      <w:r w:rsidRPr="00532F83">
        <w:rPr>
          <w:rFonts w:eastAsia="Tahoma" w:cs="Calibri"/>
          <w:lang w:eastAsia="pl-PL"/>
        </w:rPr>
        <w:t>Nr konta Wykonawcy ________________________________________________________________ NIP_______________________ REGON ______________________ KRS________________________                                               e-mail*________________________________ strona www__________________________________ Tel.:*__________________________________ Fax:*_______________________________________</w:t>
      </w:r>
    </w:p>
    <w:p w14:paraId="50DF11A7" w14:textId="77777777" w:rsidR="00D87790" w:rsidRPr="00E83ECE" w:rsidRDefault="00D87790" w:rsidP="00D87790">
      <w:pPr>
        <w:spacing w:after="0" w:line="240" w:lineRule="auto"/>
        <w:jc w:val="both"/>
        <w:rPr>
          <w:rFonts w:eastAsia="Times New Roman" w:cs="Calibri"/>
          <w:b/>
          <w:sz w:val="8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  <w:r w:rsidRPr="00532F83">
        <w:rPr>
          <w:rFonts w:eastAsia="Times New Roman" w:cs="Calibri"/>
          <w:b/>
          <w:sz w:val="24"/>
          <w:szCs w:val="24"/>
          <w:lang w:eastAsia="pl-PL"/>
        </w:rPr>
        <w:tab/>
      </w:r>
    </w:p>
    <w:p w14:paraId="18B51AD9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Przedsiębiorstwo Wodociągów </w:t>
      </w:r>
    </w:p>
    <w:p w14:paraId="76D3AEE0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i Kanalizacji w Zielonce Sp. z o. o. </w:t>
      </w:r>
    </w:p>
    <w:p w14:paraId="31E8C27C" w14:textId="47D96730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 xml:space="preserve">ul. </w:t>
      </w:r>
      <w:r w:rsidR="0006205C">
        <w:rPr>
          <w:rFonts w:eastAsia="Times New Roman" w:cs="Calibri"/>
          <w:b/>
          <w:sz w:val="24"/>
          <w:szCs w:val="24"/>
          <w:lang w:eastAsia="pl-PL"/>
        </w:rPr>
        <w:t>Inżynierska 1A</w:t>
      </w:r>
    </w:p>
    <w:p w14:paraId="4979D34E" w14:textId="77777777" w:rsidR="00D87790" w:rsidRPr="00532F83" w:rsidRDefault="00D87790" w:rsidP="00146134">
      <w:pPr>
        <w:spacing w:after="0" w:line="240" w:lineRule="auto"/>
        <w:ind w:left="4956" w:firstLine="708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lang w:eastAsia="pl-PL"/>
        </w:rPr>
        <w:t>05-220 Zielonka</w:t>
      </w:r>
    </w:p>
    <w:p w14:paraId="61AC4361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12"/>
          <w:lang w:eastAsia="pl-PL"/>
        </w:rPr>
      </w:pPr>
    </w:p>
    <w:p w14:paraId="28A1DD98" w14:textId="53B50EA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532F83">
        <w:rPr>
          <w:rFonts w:eastAsia="Times New Roman" w:cs="Calibri"/>
          <w:lang w:eastAsia="pl-PL"/>
        </w:rPr>
        <w:t xml:space="preserve">W odpowiedzi na ogłoszenie o przetargu nieograniczonym na </w:t>
      </w:r>
      <w:bookmarkStart w:id="0" w:name="_Hlk97124216"/>
      <w:r w:rsidRPr="00532F83">
        <w:rPr>
          <w:rFonts w:eastAsia="Times New Roman" w:cs="Calibri"/>
          <w:lang w:eastAsia="pl-PL"/>
        </w:rPr>
        <w:t>„</w:t>
      </w:r>
      <w:r w:rsidR="003C3814" w:rsidRPr="003C3814">
        <w:rPr>
          <w:rFonts w:ascii="Calibri" w:eastAsia="Tahoma" w:hAnsi="Calibri" w:cs="Calibri"/>
          <w:b/>
        </w:rPr>
        <w:t>Zaprojektowanie, dosta</w:t>
      </w:r>
      <w:r w:rsidR="003C3814">
        <w:rPr>
          <w:rFonts w:ascii="Calibri" w:eastAsia="Tahoma" w:hAnsi="Calibri" w:cs="Calibri"/>
          <w:b/>
        </w:rPr>
        <w:t>wę</w:t>
      </w:r>
      <w:r w:rsidR="003C3814" w:rsidRPr="003C3814">
        <w:rPr>
          <w:rFonts w:ascii="Calibri" w:eastAsia="Tahoma" w:hAnsi="Calibri" w:cs="Calibri"/>
          <w:b/>
        </w:rPr>
        <w:t xml:space="preserve"> i montaż instalacji fotowoltaicznej na potrzeby Stacji Uzdatniania Wody przy ul. Inżynierskiej 1A w Zielonce</w:t>
      </w:r>
      <w:r w:rsidRPr="00532F83">
        <w:rPr>
          <w:rFonts w:eastAsia="Times New Roman" w:cs="Calibri"/>
          <w:b/>
          <w:lang w:eastAsia="pl-PL"/>
        </w:rPr>
        <w:t>”</w:t>
      </w:r>
      <w:bookmarkEnd w:id="0"/>
      <w:r w:rsidRPr="00532F83">
        <w:rPr>
          <w:rFonts w:eastAsia="Times New Roman" w:cs="Calibri"/>
          <w:b/>
          <w:lang w:eastAsia="pl-PL"/>
        </w:rPr>
        <w:t>:</w:t>
      </w:r>
    </w:p>
    <w:p w14:paraId="64BEE5A3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SKŁADAMY OFERTĘ na wykonanie przedmiotu zamówienia w zakresie określonym </w:t>
      </w:r>
      <w:r w:rsidRPr="00532F83">
        <w:rPr>
          <w:rFonts w:eastAsia="Times New Roman" w:cs="Calibri"/>
          <w:lang w:eastAsia="pl-PL"/>
        </w:rPr>
        <w:br/>
        <w:t>w Specyfikacji Istotnych Warunków Zamówienia, zgodnie z opisem przedmiotu zamówienia, na następujących warunkach:</w:t>
      </w:r>
    </w:p>
    <w:p w14:paraId="619E0E85" w14:textId="77777777" w:rsidR="00D54848" w:rsidRDefault="00D54848" w:rsidP="00D87790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47DFE1A" w14:textId="4DE655DB" w:rsidR="00D87790" w:rsidRPr="002E14DA" w:rsidRDefault="00D54848" w:rsidP="00D87790">
      <w:pPr>
        <w:spacing w:after="0" w:line="240" w:lineRule="auto"/>
        <w:jc w:val="both"/>
        <w:rPr>
          <w:rFonts w:eastAsia="Times New Roman" w:cs="Calibri"/>
          <w:b/>
          <w:sz w:val="24"/>
          <w:lang w:eastAsia="pl-PL"/>
        </w:rPr>
      </w:pPr>
      <w:r w:rsidRPr="002E14DA">
        <w:rPr>
          <w:rFonts w:eastAsia="Times New Roman" w:cs="Calibri"/>
          <w:b/>
          <w:sz w:val="24"/>
          <w:lang w:eastAsia="pl-PL"/>
        </w:rPr>
        <w:t xml:space="preserve">Cena netto za realizację całości zamówienia: …………………………………………………..zł </w:t>
      </w:r>
    </w:p>
    <w:p w14:paraId="012BD609" w14:textId="2A0BD21F" w:rsidR="00D54848" w:rsidRPr="002E14DA" w:rsidRDefault="00D54848" w:rsidP="00D87790">
      <w:pPr>
        <w:spacing w:after="0" w:line="240" w:lineRule="auto"/>
        <w:jc w:val="both"/>
        <w:rPr>
          <w:rFonts w:eastAsia="Times New Roman" w:cs="Calibri"/>
          <w:b/>
          <w:sz w:val="24"/>
          <w:lang w:eastAsia="pl-PL"/>
        </w:rPr>
      </w:pPr>
      <w:r w:rsidRPr="002E14DA">
        <w:rPr>
          <w:rFonts w:eastAsia="Times New Roman" w:cs="Calibri"/>
          <w:b/>
          <w:sz w:val="24"/>
          <w:lang w:eastAsia="pl-PL"/>
        </w:rPr>
        <w:t>VAT: ……………………………………………………………..zł</w:t>
      </w:r>
    </w:p>
    <w:p w14:paraId="725E95B9" w14:textId="18787E9D" w:rsidR="00D54848" w:rsidRPr="002E14DA" w:rsidRDefault="00D54848" w:rsidP="00D87790">
      <w:pPr>
        <w:spacing w:after="0" w:line="240" w:lineRule="auto"/>
        <w:jc w:val="both"/>
        <w:rPr>
          <w:rFonts w:eastAsia="Times New Roman" w:cs="Calibri"/>
          <w:b/>
          <w:sz w:val="24"/>
          <w:lang w:eastAsia="pl-PL"/>
        </w:rPr>
      </w:pPr>
      <w:r w:rsidRPr="002E14DA">
        <w:rPr>
          <w:rFonts w:eastAsia="Times New Roman" w:cs="Calibri"/>
          <w:b/>
          <w:sz w:val="24"/>
          <w:lang w:eastAsia="pl-PL"/>
        </w:rPr>
        <w:t>Cena brutto za realizację całości zamówienia : …………………………………………………zł</w:t>
      </w:r>
    </w:p>
    <w:p w14:paraId="3D2AACAE" w14:textId="77777777" w:rsidR="00D87790" w:rsidRDefault="00D87790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5ADC34B8" w14:textId="77777777" w:rsidR="009F1F6F" w:rsidRPr="00532F83" w:rsidRDefault="009F1F6F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76D5D779" w14:textId="4AF0E0EB" w:rsidR="004F6544" w:rsidRDefault="009F1F6F" w:rsidP="00D87790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F1F6F">
        <w:rPr>
          <w:rFonts w:eastAsia="Times New Roman" w:cs="Calibri"/>
          <w:b/>
          <w:lang w:eastAsia="pl-PL"/>
        </w:rPr>
        <w:t>Dane techniczne instalacji</w:t>
      </w:r>
      <w:r>
        <w:rPr>
          <w:rFonts w:eastAsia="Times New Roman" w:cs="Calibri"/>
          <w:b/>
          <w:lang w:eastAsia="pl-PL"/>
        </w:rPr>
        <w:t>:</w:t>
      </w:r>
    </w:p>
    <w:p w14:paraId="60F2BA26" w14:textId="77777777" w:rsidR="009F1F6F" w:rsidRPr="009F1F6F" w:rsidRDefault="009F1F6F" w:rsidP="00D87790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541"/>
        <w:gridCol w:w="4933"/>
        <w:gridCol w:w="879"/>
      </w:tblGrid>
      <w:tr w:rsidR="009F1F6F" w:rsidRPr="009F1F6F" w14:paraId="3CC0414F" w14:textId="77777777" w:rsidTr="009F1F6F">
        <w:tc>
          <w:tcPr>
            <w:tcW w:w="566" w:type="dxa"/>
            <w:shd w:val="clear" w:color="auto" w:fill="auto"/>
          </w:tcPr>
          <w:p w14:paraId="692515B3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b/>
                <w:lang w:eastAsia="pl-PL"/>
              </w:rPr>
            </w:pPr>
            <w:r w:rsidRPr="009F1F6F">
              <w:rPr>
                <w:rFonts w:eastAsia="Times New Roman" w:cs="Calibri"/>
                <w:b/>
                <w:lang w:eastAsia="pl-PL"/>
              </w:rPr>
              <w:t>Lp.</w:t>
            </w:r>
          </w:p>
        </w:tc>
        <w:tc>
          <w:tcPr>
            <w:tcW w:w="2541" w:type="dxa"/>
            <w:shd w:val="clear" w:color="auto" w:fill="auto"/>
          </w:tcPr>
          <w:p w14:paraId="4EBE6B8A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b/>
                <w:lang w:eastAsia="pl-PL"/>
              </w:rPr>
            </w:pPr>
            <w:r w:rsidRPr="009F1F6F">
              <w:rPr>
                <w:rFonts w:eastAsia="Times New Roman" w:cs="Calibri"/>
                <w:b/>
                <w:lang w:eastAsia="pl-PL"/>
              </w:rPr>
              <w:t>Rodzaj urządzenia</w:t>
            </w:r>
          </w:p>
        </w:tc>
        <w:tc>
          <w:tcPr>
            <w:tcW w:w="4933" w:type="dxa"/>
            <w:shd w:val="clear" w:color="auto" w:fill="auto"/>
          </w:tcPr>
          <w:p w14:paraId="7A305C1B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b/>
                <w:lang w:eastAsia="pl-PL"/>
              </w:rPr>
            </w:pPr>
            <w:r w:rsidRPr="009F1F6F">
              <w:rPr>
                <w:rFonts w:eastAsia="Times New Roman" w:cs="Calibri"/>
                <w:b/>
                <w:lang w:eastAsia="pl-PL"/>
              </w:rPr>
              <w:t>Typ / Model / Producent</w:t>
            </w:r>
          </w:p>
        </w:tc>
        <w:tc>
          <w:tcPr>
            <w:tcW w:w="879" w:type="dxa"/>
            <w:shd w:val="clear" w:color="auto" w:fill="auto"/>
          </w:tcPr>
          <w:p w14:paraId="2C4A62E2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b/>
                <w:lang w:eastAsia="pl-PL"/>
              </w:rPr>
            </w:pPr>
            <w:r w:rsidRPr="009F1F6F">
              <w:rPr>
                <w:rFonts w:eastAsia="Times New Roman" w:cs="Calibri"/>
                <w:b/>
                <w:lang w:eastAsia="pl-PL"/>
              </w:rPr>
              <w:t>Ilość</w:t>
            </w:r>
          </w:p>
        </w:tc>
      </w:tr>
      <w:tr w:rsidR="009F1F6F" w:rsidRPr="009F1F6F" w14:paraId="71B4C7E3" w14:textId="77777777" w:rsidTr="009F1F6F">
        <w:tc>
          <w:tcPr>
            <w:tcW w:w="566" w:type="dxa"/>
            <w:shd w:val="clear" w:color="auto" w:fill="auto"/>
          </w:tcPr>
          <w:p w14:paraId="369638EF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  <w:r w:rsidRPr="009F1F6F">
              <w:rPr>
                <w:rFonts w:eastAsia="Times New Roman" w:cs="Calibri"/>
                <w:lang w:eastAsia="pl-PL"/>
              </w:rPr>
              <w:t>1.</w:t>
            </w:r>
          </w:p>
        </w:tc>
        <w:tc>
          <w:tcPr>
            <w:tcW w:w="2541" w:type="dxa"/>
            <w:shd w:val="clear" w:color="auto" w:fill="auto"/>
          </w:tcPr>
          <w:p w14:paraId="3C12FC5F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  <w:r w:rsidRPr="009F1F6F">
              <w:rPr>
                <w:rFonts w:eastAsia="Times New Roman" w:cs="Calibri"/>
                <w:lang w:eastAsia="pl-PL"/>
              </w:rPr>
              <w:t>Panel PV</w:t>
            </w:r>
          </w:p>
        </w:tc>
        <w:tc>
          <w:tcPr>
            <w:tcW w:w="4933" w:type="dxa"/>
            <w:shd w:val="clear" w:color="auto" w:fill="auto"/>
          </w:tcPr>
          <w:p w14:paraId="2724A5B1" w14:textId="77777777" w:rsid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3F68904B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879" w:type="dxa"/>
            <w:shd w:val="clear" w:color="auto" w:fill="auto"/>
          </w:tcPr>
          <w:p w14:paraId="29746789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</w:tr>
      <w:tr w:rsidR="009F1F6F" w:rsidRPr="009F1F6F" w14:paraId="4829CA99" w14:textId="77777777" w:rsidTr="009F1F6F">
        <w:tc>
          <w:tcPr>
            <w:tcW w:w="566" w:type="dxa"/>
            <w:shd w:val="clear" w:color="auto" w:fill="auto"/>
          </w:tcPr>
          <w:p w14:paraId="3F65367E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  <w:r w:rsidRPr="009F1F6F">
              <w:rPr>
                <w:rFonts w:eastAsia="Times New Roman" w:cs="Calibri"/>
                <w:lang w:eastAsia="pl-PL"/>
              </w:rPr>
              <w:t>2.</w:t>
            </w:r>
          </w:p>
        </w:tc>
        <w:tc>
          <w:tcPr>
            <w:tcW w:w="2541" w:type="dxa"/>
            <w:shd w:val="clear" w:color="auto" w:fill="auto"/>
          </w:tcPr>
          <w:p w14:paraId="28E85053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  <w:r w:rsidRPr="009F1F6F">
              <w:rPr>
                <w:rFonts w:eastAsia="Times New Roman" w:cs="Calibri"/>
                <w:lang w:eastAsia="pl-PL"/>
              </w:rPr>
              <w:t>Falownik</w:t>
            </w:r>
          </w:p>
        </w:tc>
        <w:tc>
          <w:tcPr>
            <w:tcW w:w="4933" w:type="dxa"/>
            <w:shd w:val="clear" w:color="auto" w:fill="auto"/>
          </w:tcPr>
          <w:p w14:paraId="43F53CC2" w14:textId="77777777" w:rsid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735E3DBE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879" w:type="dxa"/>
            <w:shd w:val="clear" w:color="auto" w:fill="auto"/>
          </w:tcPr>
          <w:p w14:paraId="017387B5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</w:tr>
      <w:tr w:rsidR="009F1F6F" w:rsidRPr="009F1F6F" w14:paraId="525F86A8" w14:textId="77777777" w:rsidTr="009F1F6F">
        <w:tc>
          <w:tcPr>
            <w:tcW w:w="566" w:type="dxa"/>
            <w:shd w:val="clear" w:color="auto" w:fill="auto"/>
          </w:tcPr>
          <w:p w14:paraId="064E30FE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  <w:r w:rsidRPr="009F1F6F">
              <w:rPr>
                <w:rFonts w:eastAsia="Times New Roman" w:cs="Calibri"/>
                <w:lang w:eastAsia="pl-PL"/>
              </w:rPr>
              <w:t>3.</w:t>
            </w:r>
          </w:p>
        </w:tc>
        <w:tc>
          <w:tcPr>
            <w:tcW w:w="2541" w:type="dxa"/>
            <w:shd w:val="clear" w:color="auto" w:fill="auto"/>
          </w:tcPr>
          <w:p w14:paraId="00BA4450" w14:textId="12A6E179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  <w:r w:rsidRPr="009F1F6F">
              <w:rPr>
                <w:rFonts w:eastAsia="Times New Roman" w:cs="Calibri"/>
                <w:lang w:eastAsia="pl-PL"/>
              </w:rPr>
              <w:t>System montażu paneli</w:t>
            </w:r>
          </w:p>
        </w:tc>
        <w:tc>
          <w:tcPr>
            <w:tcW w:w="4933" w:type="dxa"/>
            <w:shd w:val="clear" w:color="auto" w:fill="auto"/>
          </w:tcPr>
          <w:p w14:paraId="3228C6EE" w14:textId="77777777" w:rsid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  <w:p w14:paraId="04DB61D8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879" w:type="dxa"/>
            <w:shd w:val="clear" w:color="auto" w:fill="auto"/>
          </w:tcPr>
          <w:p w14:paraId="6F455876" w14:textId="77777777" w:rsidR="009F1F6F" w:rsidRPr="009F1F6F" w:rsidRDefault="009F1F6F" w:rsidP="009F1F6F">
            <w:pPr>
              <w:spacing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</w:tr>
    </w:tbl>
    <w:p w14:paraId="52737990" w14:textId="77777777" w:rsidR="009F1F6F" w:rsidRDefault="009F1F6F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04B838D1" w14:textId="77777777" w:rsidR="004F6544" w:rsidRDefault="004F6544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4CDF6CC8" w14:textId="77777777" w:rsidR="009F1F6F" w:rsidRDefault="009F1F6F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325D0AC0" w14:textId="77777777" w:rsidR="009F1F6F" w:rsidRPr="00532F83" w:rsidRDefault="009F1F6F" w:rsidP="00D87790">
      <w:pPr>
        <w:spacing w:after="0" w:line="240" w:lineRule="auto"/>
        <w:jc w:val="both"/>
        <w:rPr>
          <w:rFonts w:eastAsia="Times New Roman" w:cs="Calibri"/>
          <w:sz w:val="18"/>
          <w:lang w:eastAsia="pl-PL"/>
        </w:rPr>
      </w:pPr>
    </w:p>
    <w:p w14:paraId="4D44C15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61B9C6D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                  dnia)</w:t>
      </w:r>
    </w:p>
    <w:p w14:paraId="2F0D6A8A" w14:textId="77777777" w:rsidR="00D87790" w:rsidRPr="00532F83" w:rsidRDefault="00D87790" w:rsidP="00D87790">
      <w:pPr>
        <w:spacing w:after="0" w:line="240" w:lineRule="auto"/>
        <w:ind w:left="4608" w:firstLine="348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_____________________________________</w:t>
      </w:r>
    </w:p>
    <w:p w14:paraId="30BCFA77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07FAADFC" w14:textId="77777777" w:rsidR="00F47D9F" w:rsidRDefault="00F47D9F" w:rsidP="0006205C">
      <w:pPr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15F1679F" w14:textId="77777777" w:rsidR="009F1F6F" w:rsidRDefault="009F1F6F" w:rsidP="0006205C">
      <w:pPr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692106D7" w14:textId="77777777" w:rsidR="009F1F6F" w:rsidRDefault="009F1F6F" w:rsidP="0006205C">
      <w:pPr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33105C45" w14:textId="77777777" w:rsidR="009F1F6F" w:rsidRDefault="009F1F6F" w:rsidP="0006205C">
      <w:pPr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15B087B4" w14:textId="77777777" w:rsidR="009F1F6F" w:rsidRPr="00532F83" w:rsidRDefault="009F1F6F" w:rsidP="0006205C">
      <w:pPr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313E7C9A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powyższa cena brutto zawiera wszystkie koszty jakie ponosi zamawiający w przypadku wyboru niniejszej oferty.  </w:t>
      </w:r>
    </w:p>
    <w:p w14:paraId="453EF2E4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uzyskaliśmy wszelkie informacje niezbędne do prawidłowego przygotowania i złożenia niniejszej oferty. </w:t>
      </w:r>
    </w:p>
    <w:p w14:paraId="1AF8F198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jesteśmy związani niniejszą ofertą przez okres 30 dni od dnia upływu terminu składania ofert. </w:t>
      </w:r>
    </w:p>
    <w:p w14:paraId="5B5902BF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niniejsza oferta zawiera na stronach nr od_______ do_______ informacje </w:t>
      </w:r>
      <w:r w:rsidRPr="00532F83">
        <w:rPr>
          <w:rFonts w:eastAsia="Times New Roman" w:cs="Calibri"/>
          <w:b/>
          <w:lang w:eastAsia="pl-PL"/>
        </w:rPr>
        <w:t>stanowiące tajemnice przedsiębiorstwa</w:t>
      </w:r>
      <w:r w:rsidRPr="00532F83">
        <w:rPr>
          <w:rFonts w:eastAsia="Times New Roman" w:cs="Calibri"/>
          <w:lang w:eastAsia="pl-PL"/>
        </w:rPr>
        <w:t xml:space="preserve"> w rozumieniu przepisów o zwalczaniu nieuczciwej konkurencji.</w:t>
      </w:r>
    </w:p>
    <w:p w14:paraId="00CB51E0" w14:textId="308DF248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Wydruk informacji na temat prowadzonej przez nas działalności/spółki, osób upoważnionych do reprezentacji można uzyskać ze strony internetowej …………………………………………………………………….…………..……………………………</w:t>
      </w:r>
      <w:r w:rsidR="000C3EB0" w:rsidRPr="00532F83">
        <w:rPr>
          <w:rFonts w:eastAsia="Times New Roman" w:cs="Calibri"/>
          <w:lang w:eastAsia="pl-PL"/>
        </w:rPr>
        <w:t>……………………………………………</w:t>
      </w:r>
      <w:r w:rsidRPr="00532F83">
        <w:rPr>
          <w:rFonts w:eastAsia="Times New Roman" w:cs="Calibri"/>
          <w:lang w:eastAsia="pl-PL"/>
        </w:rPr>
        <w:t xml:space="preserve"> </w:t>
      </w:r>
    </w:p>
    <w:p w14:paraId="1310B4DA" w14:textId="054D40AC" w:rsidR="00D87790" w:rsidRPr="00532F83" w:rsidRDefault="00D87790" w:rsidP="00D87790">
      <w:pPr>
        <w:spacing w:after="0" w:line="240" w:lineRule="auto"/>
        <w:ind w:left="720"/>
        <w:jc w:val="both"/>
        <w:rPr>
          <w:rFonts w:eastAsia="Times New Roman" w:cs="Calibri"/>
          <w:i/>
          <w:lang w:eastAsia="pl-PL"/>
        </w:rPr>
      </w:pPr>
      <w:r w:rsidRPr="00532F83">
        <w:rPr>
          <w:rFonts w:eastAsia="Times New Roman" w:cs="Calibri"/>
          <w:i/>
          <w:lang w:eastAsia="pl-PL"/>
        </w:rPr>
        <w:t>(np.</w:t>
      </w:r>
      <w:r w:rsidR="000C3EB0" w:rsidRPr="00532F83">
        <w:rPr>
          <w:rFonts w:ascii="Arial" w:eastAsia="Times New Roman" w:hAnsi="Arial"/>
          <w:i/>
          <w:szCs w:val="24"/>
          <w:lang w:eastAsia="pl-PL"/>
        </w:rPr>
        <w:t xml:space="preserve"> </w:t>
      </w:r>
      <w:hyperlink r:id="rId8" w:history="1">
        <w:r w:rsidRPr="00532F83">
          <w:rPr>
            <w:rFonts w:eastAsia="Times New Roman" w:cs="Calibri"/>
            <w:i/>
            <w:u w:val="single"/>
            <w:lang w:eastAsia="pl-PL"/>
          </w:rPr>
          <w:t>https://prod.ceidg.gov.pl/ceidg/ceidg.public.ui/Search.aspx</w:t>
        </w:r>
      </w:hyperlink>
      <w:r w:rsidRPr="00532F83">
        <w:rPr>
          <w:rFonts w:eastAsia="Times New Roman" w:cs="Calibri"/>
          <w:i/>
          <w:lang w:eastAsia="pl-PL"/>
        </w:rPr>
        <w:t xml:space="preserve"> lub https://ekrs.ms.gov.pl/web/wyszukiwarka-krs/strona-glowna/index.html)</w:t>
      </w:r>
    </w:p>
    <w:p w14:paraId="02F6C4B3" w14:textId="00B8F6B0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Oświadczamy, że zapoznaliśmy się z postanowieniami umowy, określonymi w SWZ i zobowiązujemy się, w przypadku wyboru naszej oferty, do zawarcia umowy zgodnej z niniejszą ofertą, na warunkach określonych w SWZ, w miejscu i terminie wyznaczonym przez zamawiającego. </w:t>
      </w:r>
    </w:p>
    <w:p w14:paraId="4FE4BA2A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szCs w:val="24"/>
          <w:lang w:eastAsia="ar-SA"/>
        </w:rPr>
      </w:pPr>
      <w:r w:rsidRPr="00532F83">
        <w:rPr>
          <w:rFonts w:eastAsia="Times New Roman" w:cs="Calibri"/>
          <w:szCs w:val="24"/>
          <w:lang w:eastAsia="ar-SA"/>
        </w:rPr>
        <w:t>Oświadczamy, że wypełniliśmy obowiązki informacyjne przewidziane w art. 13 lub art. 14 RODO</w:t>
      </w:r>
      <w:r w:rsidRPr="00532F83">
        <w:rPr>
          <w:rFonts w:eastAsia="Times New Roman" w:cs="Calibri"/>
          <w:szCs w:val="24"/>
          <w:vertAlign w:val="superscript"/>
          <w:lang w:eastAsia="ar-SA"/>
        </w:rPr>
        <w:t>1)</w:t>
      </w:r>
      <w:r w:rsidRPr="00532F83">
        <w:rPr>
          <w:rFonts w:eastAsia="Times New Roman" w:cs="Calibri"/>
          <w:szCs w:val="24"/>
          <w:lang w:eastAsia="ar-SA"/>
        </w:rPr>
        <w:t xml:space="preserve"> wobec osób fizycznych, od których dane osobowe bezpośrednio lub pośrednio pozyskaliśmy w celu ubiegania się o udzielenie zamówienia w niniejszym postępowaniu.**</w:t>
      </w:r>
    </w:p>
    <w:p w14:paraId="14C6C91F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b/>
          <w:u w:val="single"/>
          <w:lang w:eastAsia="pl-PL"/>
        </w:rPr>
      </w:pPr>
      <w:r w:rsidRPr="00532F83">
        <w:rPr>
          <w:rFonts w:eastAsia="Times New Roman" w:cs="Calibri"/>
          <w:b/>
          <w:u w:val="single"/>
          <w:lang w:eastAsia="pl-PL"/>
        </w:rPr>
        <w:t xml:space="preserve">Ofertę niniejszą składamy na kolejno ponumerowanych stronach. </w:t>
      </w:r>
    </w:p>
    <w:p w14:paraId="291E739E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WRAZ Z OFERTĄ składamy następujące oświadczenia i dokumenty: </w:t>
      </w:r>
    </w:p>
    <w:p w14:paraId="10464792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73347757" w14:textId="77777777" w:rsidR="00D87790" w:rsidRPr="00532F83" w:rsidRDefault="00D87790" w:rsidP="00F20784">
      <w:pPr>
        <w:numPr>
          <w:ilvl w:val="0"/>
          <w:numId w:val="1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 xml:space="preserve">Wszelką korespondencję związaną z niniejszym postępowaniem należy kierować do: </w:t>
      </w:r>
    </w:p>
    <w:p w14:paraId="3ED3338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Imię i nazwisko: ________________________________________________________________</w:t>
      </w:r>
    </w:p>
    <w:p w14:paraId="476B88B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Adres: ________________________________________________________________________</w:t>
      </w:r>
    </w:p>
    <w:p w14:paraId="0369D9A9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Telefon: _______________________Fax_______________________e-mail________________</w:t>
      </w:r>
    </w:p>
    <w:p w14:paraId="59BC6E74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3052C68E" w14:textId="77777777" w:rsidR="009F1F6F" w:rsidRPr="00532F83" w:rsidRDefault="009F1F6F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2CE64D41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1A2E8CC9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6DBAA27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341B574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17F153E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202DB053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0CBA5B46" w14:textId="77777777" w:rsidR="00FD14C1" w:rsidRPr="00532F83" w:rsidRDefault="00FD14C1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13D211F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i/>
          <w:sz w:val="16"/>
          <w:szCs w:val="16"/>
          <w:lang w:eastAsia="pl-PL"/>
        </w:rPr>
        <w:t>Informacja dla wykonawcy:</w:t>
      </w:r>
    </w:p>
    <w:p w14:paraId="7D089C0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i/>
          <w:sz w:val="16"/>
          <w:szCs w:val="16"/>
          <w:lang w:eastAsia="pl-PL"/>
        </w:rPr>
        <w:t>Formularz oferty musi być podpisany przez osobę lub osoby uprawnione do reprezentowania firmy.</w:t>
      </w:r>
    </w:p>
    <w:p w14:paraId="49C1815C" w14:textId="77777777" w:rsidR="00D87790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b/>
          <w:i/>
          <w:lang w:eastAsia="pl-PL"/>
        </w:rPr>
      </w:pPr>
    </w:p>
    <w:p w14:paraId="2A686725" w14:textId="77777777" w:rsidR="004F6544" w:rsidRPr="00532F83" w:rsidRDefault="004F6544" w:rsidP="00D87790">
      <w:pPr>
        <w:spacing w:after="0" w:line="240" w:lineRule="auto"/>
        <w:ind w:left="360"/>
        <w:jc w:val="both"/>
        <w:rPr>
          <w:rFonts w:eastAsia="Times New Roman" w:cs="Calibri"/>
          <w:b/>
          <w:i/>
          <w:lang w:eastAsia="pl-PL"/>
        </w:rPr>
      </w:pPr>
    </w:p>
    <w:p w14:paraId="1F8C79E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eastAsia="Times New Roman" w:cs="Calibri"/>
          <w:i/>
          <w:sz w:val="16"/>
          <w:szCs w:val="16"/>
          <w:lang w:eastAsia="pl-PL"/>
        </w:rPr>
        <w:t>*w przypadku oferty wspólnej należy podać dane dotyczące Pełnomocnika Wykonawcy</w:t>
      </w:r>
    </w:p>
    <w:p w14:paraId="6B2D0701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532F83">
        <w:rPr>
          <w:rFonts w:ascii="Arial" w:eastAsia="Times New Roman" w:hAnsi="Arial" w:cs="Arial"/>
          <w:i/>
          <w:sz w:val="16"/>
          <w:szCs w:val="16"/>
          <w:vertAlign w:val="superscript"/>
          <w:lang w:eastAsia="pl-PL"/>
        </w:rPr>
        <w:t>1)</w:t>
      </w: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0273AC" w14:textId="756567D0" w:rsidR="00D87790" w:rsidRPr="004F6544" w:rsidRDefault="00D87790" w:rsidP="004F6544">
      <w:pPr>
        <w:spacing w:after="0" w:line="240" w:lineRule="auto"/>
        <w:ind w:left="360"/>
        <w:jc w:val="both"/>
        <w:rPr>
          <w:rFonts w:eastAsia="Times New Roman" w:cs="Calibri"/>
          <w:i/>
          <w:sz w:val="16"/>
          <w:szCs w:val="16"/>
          <w:lang w:eastAsia="pl-PL"/>
        </w:rPr>
      </w:pP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1C7809" w14:textId="0923C2BD" w:rsidR="00D87790" w:rsidRPr="00532F83" w:rsidRDefault="00D87790" w:rsidP="00D87790">
      <w:pPr>
        <w:spacing w:after="0" w:line="240" w:lineRule="auto"/>
        <w:ind w:left="360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t>Załącznik nr 2 do SWZ</w:t>
      </w:r>
    </w:p>
    <w:p w14:paraId="6735B02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14:paraId="11B2F167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b/>
          <w:sz w:val="28"/>
          <w:szCs w:val="28"/>
          <w:lang w:eastAsia="pl-PL"/>
        </w:rPr>
        <w:t>OŚWIADCZENIE</w:t>
      </w:r>
    </w:p>
    <w:p w14:paraId="18E3C939" w14:textId="1439E78F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="000A2947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9F1F6F">
        <w:rPr>
          <w:rFonts w:eastAsia="Times New Roman" w:cs="Calibri"/>
          <w:b/>
          <w:sz w:val="28"/>
          <w:szCs w:val="28"/>
          <w:lang w:eastAsia="pl-PL"/>
        </w:rPr>
        <w:t xml:space="preserve">ZAPROJEKTOWANIE, DOSTAWA I MONTAŻ INSTALACJI FOTOWOLTAICZNEJ NA POTRZEBY STACJI UZDATNIANIA WODY </w:t>
      </w:r>
      <w:r w:rsidR="009F1F6F">
        <w:rPr>
          <w:rFonts w:eastAsia="Times New Roman" w:cs="Calibri"/>
          <w:b/>
          <w:sz w:val="28"/>
          <w:szCs w:val="28"/>
          <w:lang w:eastAsia="pl-PL"/>
        </w:rPr>
        <w:br/>
        <w:t xml:space="preserve">PRZY UL. INŻYNIERSKIEJ 1A W ZIELONCE” </w:t>
      </w:r>
    </w:p>
    <w:p w14:paraId="474887B8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448B77AF" w14:textId="6019B85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</w:t>
      </w:r>
      <w:r w:rsidR="00F44216">
        <w:rPr>
          <w:rFonts w:eastAsia="Times New Roman" w:cs="Calibri"/>
          <w:sz w:val="24"/>
          <w:szCs w:val="24"/>
          <w:lang w:eastAsia="pl-PL"/>
        </w:rPr>
        <w:t>______</w:t>
      </w:r>
      <w:r w:rsidRPr="00532F83">
        <w:rPr>
          <w:rFonts w:eastAsia="Times New Roman" w:cs="Calibri"/>
          <w:sz w:val="24"/>
          <w:szCs w:val="24"/>
          <w:lang w:eastAsia="pl-PL"/>
        </w:rPr>
        <w:t>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357B463F" w14:textId="55C1C02A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="00F44216">
        <w:rPr>
          <w:rFonts w:eastAsia="Times New Roman" w:cs="Calibri"/>
          <w:sz w:val="24"/>
          <w:szCs w:val="24"/>
          <w:lang w:eastAsia="pl-PL"/>
        </w:rPr>
        <w:t>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>_</w:t>
      </w:r>
    </w:p>
    <w:p w14:paraId="3829101F" w14:textId="60135110" w:rsidR="00F44216" w:rsidRPr="004025C6" w:rsidRDefault="00F44216" w:rsidP="00F44216">
      <w:pPr>
        <w:spacing w:after="120" w:line="24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 w:rsidRPr="008D609D">
        <w:rPr>
          <w:rFonts w:eastAsia="Times New Roman" w:cs="Arial"/>
          <w:b/>
          <w:sz w:val="28"/>
          <w:szCs w:val="24"/>
          <w:u w:val="single"/>
          <w:lang w:eastAsia="pl-PL"/>
        </w:rPr>
        <w:t>OŚWIADCZENIE WYKONAWCY</w:t>
      </w:r>
      <w:r>
        <w:rPr>
          <w:rFonts w:eastAsia="Times New Roman" w:cs="Arial"/>
          <w:b/>
          <w:sz w:val="28"/>
          <w:szCs w:val="24"/>
          <w:u w:val="single"/>
          <w:lang w:eastAsia="pl-PL"/>
        </w:rPr>
        <w:t xml:space="preserve">/WYKONAWCY WSPÓLNIE UBIEGAJĄCEGO SIĘ </w:t>
      </w:r>
      <w:r>
        <w:rPr>
          <w:rFonts w:eastAsia="Times New Roman" w:cs="Arial"/>
          <w:b/>
          <w:sz w:val="28"/>
          <w:szCs w:val="24"/>
          <w:u w:val="single"/>
          <w:lang w:eastAsia="pl-PL"/>
        </w:rPr>
        <w:br/>
        <w:t>O UDZIELENIE ZAMÓWIENIA</w:t>
      </w:r>
    </w:p>
    <w:p w14:paraId="1A5C44FD" w14:textId="77777777" w:rsidR="00F44216" w:rsidRDefault="00F44216" w:rsidP="00F44216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0CF5B93" w14:textId="77777777" w:rsidR="00F44216" w:rsidRPr="00532F83" w:rsidRDefault="00F44216" w:rsidP="00F44216">
      <w:pPr>
        <w:spacing w:before="120" w:after="0" w:line="360" w:lineRule="auto"/>
        <w:jc w:val="both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Na potrzeby niniejszego postępowania o ud</w:t>
      </w:r>
      <w:r>
        <w:rPr>
          <w:rFonts w:eastAsia="Times New Roman" w:cs="Arial"/>
          <w:sz w:val="24"/>
          <w:szCs w:val="24"/>
          <w:lang w:eastAsia="pl-PL"/>
        </w:rPr>
        <w:t xml:space="preserve">zielenie zamówienia publicznego </w:t>
      </w:r>
      <w:r w:rsidRPr="00532F83">
        <w:rPr>
          <w:rFonts w:eastAsia="Times New Roman" w:cs="Arial"/>
          <w:sz w:val="24"/>
          <w:szCs w:val="24"/>
          <w:lang w:eastAsia="pl-PL"/>
        </w:rPr>
        <w:t xml:space="preserve">oświadczam, </w:t>
      </w:r>
      <w:r>
        <w:rPr>
          <w:rFonts w:eastAsia="Times New Roman" w:cs="Arial"/>
          <w:sz w:val="24"/>
          <w:szCs w:val="24"/>
          <w:lang w:eastAsia="pl-PL"/>
        </w:rPr>
        <w:br/>
      </w:r>
      <w:r w:rsidRPr="00532F83">
        <w:rPr>
          <w:rFonts w:eastAsia="Times New Roman" w:cs="Arial"/>
          <w:sz w:val="24"/>
          <w:szCs w:val="24"/>
          <w:lang w:eastAsia="pl-PL"/>
        </w:rPr>
        <w:t>co następuje:</w:t>
      </w:r>
    </w:p>
    <w:p w14:paraId="0DF9030D" w14:textId="77777777" w:rsidR="00F44216" w:rsidRDefault="00F44216" w:rsidP="00F44216">
      <w:pPr>
        <w:spacing w:after="120" w:line="24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>
        <w:rPr>
          <w:rFonts w:eastAsia="Times New Roman" w:cs="Arial"/>
          <w:b/>
          <w:sz w:val="28"/>
          <w:szCs w:val="24"/>
          <w:u w:val="single"/>
          <w:lang w:eastAsia="pl-PL"/>
        </w:rPr>
        <w:t xml:space="preserve">OŚWIADCZENIA DOTYCZĄCE PODSTAW WYKLUCZENIA: </w:t>
      </w:r>
    </w:p>
    <w:p w14:paraId="24F6CBBD" w14:textId="77777777" w:rsidR="00F44216" w:rsidRPr="00361331" w:rsidRDefault="00F44216" w:rsidP="00F44216">
      <w:pPr>
        <w:spacing w:after="120" w:line="240" w:lineRule="auto"/>
        <w:jc w:val="both"/>
        <w:rPr>
          <w:rFonts w:cstheme="minorHAnsi"/>
          <w:bCs/>
          <w:sz w:val="24"/>
        </w:rPr>
      </w:pPr>
      <w:r w:rsidRPr="00361331">
        <w:rPr>
          <w:rFonts w:eastAsia="Times New Roman" w:cstheme="minorHAnsi"/>
          <w:sz w:val="24"/>
          <w:lang w:eastAsia="pl-PL"/>
        </w:rPr>
        <w:t>Oświadczam, że nie podlegam wykluczeniu na podstawie pkt. V.1.1. SWZ</w:t>
      </w:r>
      <w:r>
        <w:rPr>
          <w:rFonts w:eastAsia="Times New Roman" w:cstheme="minorHAnsi"/>
          <w:sz w:val="24"/>
          <w:lang w:eastAsia="pl-PL"/>
        </w:rPr>
        <w:t>,</w:t>
      </w:r>
      <w:r w:rsidRPr="00361331">
        <w:rPr>
          <w:rFonts w:eastAsia="Times New Roman" w:cstheme="minorHAnsi"/>
          <w:sz w:val="24"/>
          <w:lang w:eastAsia="pl-PL"/>
        </w:rPr>
        <w:t xml:space="preserve"> </w:t>
      </w:r>
      <w:r>
        <w:rPr>
          <w:rFonts w:cstheme="minorHAnsi"/>
          <w:iCs/>
          <w:color w:val="222222"/>
          <w:sz w:val="24"/>
        </w:rPr>
        <w:t xml:space="preserve">w tym: </w:t>
      </w:r>
    </w:p>
    <w:p w14:paraId="2AF2C61D" w14:textId="77777777" w:rsidR="00F44216" w:rsidRDefault="00F44216" w:rsidP="00D700B7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jako wykonawca będący osobą fizyczną, nie zostałem prawomocnie skazany za przestępstwo:</w:t>
      </w:r>
      <w:r w:rsidRPr="008E3A21">
        <w:rPr>
          <w:rFonts w:eastAsia="Times New Roman" w:cstheme="minorHAnsi"/>
          <w:sz w:val="24"/>
          <w:lang w:eastAsia="pl-PL"/>
        </w:rPr>
        <w:br/>
        <w:t xml:space="preserve">1.1. udziału w zorganizowanej grupie przestępczej albo związku mającym na celu popełnienie przestępstwa lub przestępstwa skarbowego, o którym mowa w art. 258 Kodeksu karnego, </w:t>
      </w:r>
    </w:p>
    <w:p w14:paraId="3EA6FFB5" w14:textId="77777777" w:rsidR="00F44216" w:rsidRPr="00547AE7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547AE7">
        <w:rPr>
          <w:rFonts w:eastAsia="Times New Roman" w:cstheme="minorHAnsi"/>
          <w:sz w:val="24"/>
          <w:lang w:eastAsia="pl-PL"/>
        </w:rPr>
        <w:t>handlu ludźmi, o którym mowa w art. 189a Kodeksu karnego,</w:t>
      </w:r>
    </w:p>
    <w:p w14:paraId="27AC8CEF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 o którym mowa w art. 228–230a, art. 250a Kodeksu karnego, w art. 46–48 ustawy z dnia 25 czerwca 2010 r. o sporcie (Dz. U. z 2020 r. poz. 1133 oraz z 2021 r. poz. 2054) lub w art. 54 ust. 1–4 ustawy z dnia12 maja 2011 r. o refundacji leków, </w:t>
      </w:r>
      <w:r>
        <w:rPr>
          <w:rFonts w:eastAsia="Times New Roman" w:cstheme="minorHAnsi"/>
          <w:sz w:val="24"/>
          <w:lang w:eastAsia="pl-PL"/>
        </w:rPr>
        <w:t xml:space="preserve">środków spożywczych specjalnego </w:t>
      </w:r>
      <w:r w:rsidRPr="008E3A21">
        <w:rPr>
          <w:rFonts w:eastAsia="Times New Roman" w:cstheme="minorHAnsi"/>
          <w:sz w:val="24"/>
          <w:lang w:eastAsia="pl-PL"/>
        </w:rPr>
        <w:t xml:space="preserve">przeznaczenia żywieniowego oraz wyrobów medycznych (Dz. </w:t>
      </w:r>
      <w:proofErr w:type="spellStart"/>
      <w:r w:rsidRPr="008E3A21">
        <w:rPr>
          <w:rFonts w:eastAsia="Times New Roman" w:cstheme="minorHAnsi"/>
          <w:sz w:val="24"/>
          <w:lang w:eastAsia="pl-PL"/>
        </w:rPr>
        <w:t>U.z</w:t>
      </w:r>
      <w:proofErr w:type="spellEnd"/>
      <w:r w:rsidRPr="008E3A21">
        <w:rPr>
          <w:rFonts w:eastAsia="Times New Roman" w:cstheme="minorHAnsi"/>
          <w:sz w:val="24"/>
          <w:lang w:eastAsia="pl-PL"/>
        </w:rPr>
        <w:t xml:space="preserve"> 2021 r. poz. 523, 1292, 1559 i 2054),</w:t>
      </w:r>
    </w:p>
    <w:p w14:paraId="21A77FEC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finansowania przestępstwa o charak</w:t>
      </w:r>
      <w:r>
        <w:rPr>
          <w:rFonts w:eastAsia="Times New Roman" w:cstheme="minorHAnsi"/>
          <w:sz w:val="24"/>
          <w:lang w:eastAsia="pl-PL"/>
        </w:rPr>
        <w:t xml:space="preserve">terze terrorystycznym, o którym </w:t>
      </w:r>
      <w:r w:rsidRPr="008E3A21">
        <w:rPr>
          <w:rFonts w:eastAsia="Times New Roman" w:cstheme="minorHAnsi"/>
          <w:sz w:val="24"/>
          <w:lang w:eastAsia="pl-PL"/>
        </w:rPr>
        <w:t>mowa w art. 165a Kodeksu karnego, lub przestępstwo udaremniania lub</w:t>
      </w:r>
      <w:r>
        <w:rPr>
          <w:rFonts w:eastAsia="Times New Roman" w:cstheme="minorHAnsi"/>
          <w:sz w:val="24"/>
          <w:lang w:eastAsia="pl-PL"/>
        </w:rPr>
        <w:t xml:space="preserve"> </w:t>
      </w:r>
      <w:r w:rsidRPr="008E3A21">
        <w:rPr>
          <w:rFonts w:eastAsia="Times New Roman" w:cstheme="minorHAnsi"/>
          <w:sz w:val="24"/>
          <w:lang w:eastAsia="pl-PL"/>
        </w:rPr>
        <w:t>utrudniania stwierdzenia przestępnego pochodzenia pieniędzy lub ukrywania ich pochodzenia, o którym mowa w art. 299 Kodeksu karnego,</w:t>
      </w:r>
    </w:p>
    <w:p w14:paraId="31E34512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o charakterze terrorystycznym, o któr</w:t>
      </w:r>
      <w:r>
        <w:rPr>
          <w:rFonts w:eastAsia="Times New Roman" w:cstheme="minorHAnsi"/>
          <w:sz w:val="24"/>
          <w:lang w:eastAsia="pl-PL"/>
        </w:rPr>
        <w:t xml:space="preserve">ym mowa w art. 115 § 20 Kodeksu </w:t>
      </w:r>
      <w:r w:rsidRPr="008E3A21">
        <w:rPr>
          <w:rFonts w:eastAsia="Times New Roman" w:cstheme="minorHAnsi"/>
          <w:sz w:val="24"/>
          <w:lang w:eastAsia="pl-PL"/>
        </w:rPr>
        <w:t xml:space="preserve">karnego, lub mające na celu popełnienie tego przestępstwa, </w:t>
      </w:r>
    </w:p>
    <w:p w14:paraId="76DD9030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powierzenia wykonywania pracy małoletniemu cudzoziemcowi, o którym mowa w art.9 ust. 2 ustawy z dnia 15 czerwca 2012 r. o skutkach powierzania wykonywania pracy cudzoziemcom przebywającym wbrew przepisom na terytorium Rzeczypospolitej</w:t>
      </w:r>
      <w:r w:rsidRPr="008E3A21">
        <w:rPr>
          <w:rFonts w:eastAsia="Times New Roman" w:cstheme="minorHAnsi"/>
          <w:sz w:val="24"/>
          <w:lang w:eastAsia="pl-PL"/>
        </w:rPr>
        <w:br/>
        <w:t>Polskiej (Dz. U. poz. 769 oraz z 2020 r. poz. 2023),</w:t>
      </w:r>
    </w:p>
    <w:p w14:paraId="2CF17AAC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przeciwko obrotowi gospodarczemu, o których mowa w art. 296–307 Kodeksu karnego, przestępstwo oszustwa, o którym mowa w art. 286 Kodeksu karnego, przestępstwo przeciwko wiarygodności dokumentów, o których mowa w art. 270–277d Kodeksu karnego, lub</w:t>
      </w:r>
      <w:r>
        <w:rPr>
          <w:rFonts w:eastAsia="Times New Roman" w:cstheme="minorHAnsi"/>
          <w:sz w:val="24"/>
          <w:lang w:eastAsia="pl-PL"/>
        </w:rPr>
        <w:t xml:space="preserve"> </w:t>
      </w:r>
      <w:r w:rsidRPr="008E3A21">
        <w:rPr>
          <w:rFonts w:eastAsia="Times New Roman" w:cstheme="minorHAnsi"/>
          <w:sz w:val="24"/>
          <w:lang w:eastAsia="pl-PL"/>
        </w:rPr>
        <w:t xml:space="preserve">przestępstwo skarbowe, </w:t>
      </w:r>
    </w:p>
    <w:p w14:paraId="46FBEE6D" w14:textId="77777777" w:rsidR="00F44216" w:rsidRPr="008E3A21" w:rsidRDefault="00F44216" w:rsidP="00D700B7">
      <w:pPr>
        <w:pStyle w:val="Akapitzlist"/>
        <w:numPr>
          <w:ilvl w:val="1"/>
          <w:numId w:val="54"/>
        </w:numPr>
        <w:tabs>
          <w:tab w:val="left" w:pos="1134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o którym mowa w art. 9 ust. 1 i 3 lub art. 10 ustawy z dnia 15 czerwca 2012 r. o skutkach powierzania wykonywania pracy cudzoziemcom przebywającym wbrew przepisom </w:t>
      </w:r>
      <w:r>
        <w:rPr>
          <w:rFonts w:eastAsia="Times New Roman" w:cstheme="minorHAnsi"/>
          <w:sz w:val="24"/>
          <w:lang w:eastAsia="pl-PL"/>
        </w:rPr>
        <w:br/>
      </w:r>
      <w:r w:rsidRPr="008E3A21">
        <w:rPr>
          <w:rFonts w:eastAsia="Times New Roman" w:cstheme="minorHAnsi"/>
          <w:sz w:val="24"/>
          <w:lang w:eastAsia="pl-PL"/>
        </w:rPr>
        <w:t xml:space="preserve">na terytorium Rzeczypospolitej Polskiej – lub za odpowiedni czyn zabroniony określony </w:t>
      </w:r>
      <w:r>
        <w:rPr>
          <w:rFonts w:eastAsia="Times New Roman" w:cstheme="minorHAnsi"/>
          <w:sz w:val="24"/>
          <w:lang w:eastAsia="pl-PL"/>
        </w:rPr>
        <w:br/>
      </w:r>
      <w:r w:rsidRPr="008E3A21">
        <w:rPr>
          <w:rFonts w:eastAsia="Times New Roman" w:cstheme="minorHAnsi"/>
          <w:sz w:val="24"/>
          <w:lang w:eastAsia="pl-PL"/>
        </w:rPr>
        <w:t xml:space="preserve">w przepisach prawa obcego; </w:t>
      </w:r>
    </w:p>
    <w:p w14:paraId="49F6B28D" w14:textId="77777777" w:rsidR="00F44216" w:rsidRPr="008E3A21" w:rsidRDefault="00F44216" w:rsidP="00D700B7">
      <w:pPr>
        <w:pStyle w:val="Akapitzlist"/>
        <w:numPr>
          <w:ilvl w:val="0"/>
          <w:numId w:val="54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jako wykonawca </w:t>
      </w:r>
      <w:r>
        <w:rPr>
          <w:rFonts w:eastAsia="Times New Roman" w:cstheme="minorHAnsi"/>
          <w:sz w:val="24"/>
          <w:lang w:eastAsia="pl-PL"/>
        </w:rPr>
        <w:t>działający jako</w:t>
      </w:r>
      <w:r w:rsidRPr="008E3A21">
        <w:rPr>
          <w:rFonts w:eastAsia="Times New Roman" w:cstheme="minorHAnsi"/>
          <w:sz w:val="24"/>
          <w:lang w:eastAsia="pl-PL"/>
        </w:rPr>
        <w:t xml:space="preserve"> spółk</w:t>
      </w:r>
      <w:r>
        <w:rPr>
          <w:rFonts w:eastAsia="Times New Roman" w:cstheme="minorHAnsi"/>
          <w:sz w:val="24"/>
          <w:lang w:eastAsia="pl-PL"/>
        </w:rPr>
        <w:t>a</w:t>
      </w:r>
      <w:r w:rsidRPr="008E3A21">
        <w:rPr>
          <w:rFonts w:eastAsia="Times New Roman" w:cstheme="minorHAnsi"/>
          <w:sz w:val="24"/>
          <w:lang w:eastAsia="pl-PL"/>
        </w:rPr>
        <w:t xml:space="preserve"> oświadczam, że urzędującego członka </w:t>
      </w:r>
      <w:r>
        <w:rPr>
          <w:rFonts w:eastAsia="Times New Roman" w:cstheme="minorHAnsi"/>
          <w:sz w:val="24"/>
          <w:lang w:eastAsia="pl-PL"/>
        </w:rPr>
        <w:t xml:space="preserve">naszego </w:t>
      </w:r>
      <w:r w:rsidRPr="008E3A21">
        <w:rPr>
          <w:rFonts w:eastAsia="Times New Roman" w:cstheme="minorHAnsi"/>
          <w:sz w:val="24"/>
          <w:lang w:eastAsia="pl-PL"/>
        </w:rPr>
        <w:t>organu zarządzającego lub nadzorczego, wspólnika spółki w spółce jawnej lub partnerskiej albo komplementariusza w spółce komandytowej lub komandytowo-akcyjnej lub prokurenta nie skazano prawomocnie za przestępstwa, o którym mowa w pkt 1.;</w:t>
      </w:r>
    </w:p>
    <w:p w14:paraId="182C94BB" w14:textId="77777777" w:rsidR="00F44216" w:rsidRPr="008E3A21" w:rsidRDefault="00F44216" w:rsidP="00D700B7">
      <w:pPr>
        <w:pStyle w:val="Akapitzlist"/>
        <w:numPr>
          <w:ilvl w:val="0"/>
          <w:numId w:val="54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nie został wydany wobec mnie prawomocny wyrok sądu lub ostateczna decyzja administracyjna o zaleganiu z uiszczeniem podatków, opłat lub składek na ubezpieczenie społeczne lub zdrowotne, </w:t>
      </w:r>
    </w:p>
    <w:p w14:paraId="015284AE" w14:textId="77777777" w:rsidR="00F44216" w:rsidRPr="008E3A21" w:rsidRDefault="00F44216" w:rsidP="00D700B7">
      <w:pPr>
        <w:pStyle w:val="Akapitzlist"/>
        <w:numPr>
          <w:ilvl w:val="0"/>
          <w:numId w:val="54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>nie orzeczono wobec mnie zakazu ubiegania się o zamówienia publiczne,</w:t>
      </w:r>
    </w:p>
    <w:p w14:paraId="55B8CA45" w14:textId="77777777" w:rsidR="00F44216" w:rsidRPr="008E3A21" w:rsidRDefault="00F44216" w:rsidP="00D700B7">
      <w:pPr>
        <w:pStyle w:val="Akapitzlist"/>
        <w:numPr>
          <w:ilvl w:val="0"/>
          <w:numId w:val="54"/>
        </w:numP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  <w:r w:rsidRPr="008E3A21">
        <w:rPr>
          <w:rFonts w:eastAsia="Times New Roman" w:cstheme="minorHAnsi"/>
          <w:sz w:val="24"/>
          <w:lang w:eastAsia="pl-PL"/>
        </w:rPr>
        <w:t xml:space="preserve">nie podlegam wykluczeniu na podstawie art. 7 ust. 1 ustawy </w:t>
      </w:r>
      <w:r w:rsidRPr="008E3A21">
        <w:rPr>
          <w:rFonts w:cstheme="minorHAnsi"/>
          <w:sz w:val="24"/>
        </w:rPr>
        <w:t>z dnia 13 kwietnia 2022 r.</w:t>
      </w:r>
      <w:r w:rsidRPr="008E3A21">
        <w:rPr>
          <w:rFonts w:cstheme="minorHAnsi"/>
          <w:i/>
          <w:iCs/>
          <w:sz w:val="24"/>
        </w:rPr>
        <w:t xml:space="preserve"> </w:t>
      </w:r>
      <w:r w:rsidRPr="008E3A21">
        <w:rPr>
          <w:rFonts w:cstheme="minorHAnsi"/>
          <w:i/>
          <w:iCs/>
          <w:sz w:val="24"/>
        </w:rPr>
        <w:br/>
      </w:r>
      <w:r w:rsidRPr="008E3A21">
        <w:rPr>
          <w:rFonts w:cstheme="minorHAnsi"/>
          <w:i/>
          <w:iCs/>
          <w:color w:val="222222"/>
          <w:sz w:val="24"/>
        </w:rPr>
        <w:t xml:space="preserve">o szczególnych rozwiązaniach w zakresie przeciwdziałania wspieraniu agresji na Ukrainę oraz służących ochronie bezpieczeństwa narodowego </w:t>
      </w:r>
      <w:r w:rsidRPr="008E3A21">
        <w:rPr>
          <w:rFonts w:cstheme="minorHAnsi"/>
          <w:iCs/>
          <w:color w:val="222222"/>
          <w:sz w:val="24"/>
        </w:rPr>
        <w:t>(Dz. U. z 2022 poz. 835)</w:t>
      </w:r>
    </w:p>
    <w:p w14:paraId="2D34A8B6" w14:textId="77777777" w:rsidR="00F44216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br/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</w:p>
    <w:p w14:paraId="583925C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236B576E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6805CE6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41CC5581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24"/>
          <w:szCs w:val="24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56F91B04" w14:textId="77777777" w:rsidR="00F44216" w:rsidRDefault="00F44216" w:rsidP="00F44216">
      <w:pPr>
        <w:spacing w:after="120" w:line="240" w:lineRule="auto"/>
        <w:rPr>
          <w:rFonts w:eastAsia="Times New Roman" w:cs="Arial"/>
          <w:sz w:val="24"/>
          <w:szCs w:val="24"/>
          <w:lang w:eastAsia="pl-PL"/>
        </w:rPr>
      </w:pPr>
    </w:p>
    <w:p w14:paraId="2D8E4A89" w14:textId="77777777" w:rsidR="00F44216" w:rsidRPr="00976558" w:rsidRDefault="00F44216" w:rsidP="00F44216">
      <w:pPr>
        <w:spacing w:after="120" w:line="240" w:lineRule="auto"/>
        <w:rPr>
          <w:rFonts w:eastAsia="Times New Roman" w:cs="Arial"/>
          <w:sz w:val="24"/>
          <w:szCs w:val="24"/>
          <w:lang w:eastAsia="pl-PL"/>
        </w:rPr>
      </w:pPr>
    </w:p>
    <w:p w14:paraId="46CE3AB1" w14:textId="5AF16540" w:rsidR="00F44216" w:rsidRDefault="00BE2524" w:rsidP="00F44216">
      <w:pPr>
        <w:spacing w:before="120"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b/>
          <w:sz w:val="28"/>
          <w:szCs w:val="21"/>
          <w:u w:val="single"/>
          <w:lang w:eastAsia="pl-PL"/>
        </w:rPr>
        <w:t xml:space="preserve">OŚWIADCZENIE </w:t>
      </w:r>
      <w:r w:rsidR="00F44216" w:rsidRPr="00976558">
        <w:rPr>
          <w:rFonts w:eastAsia="Times New Roman" w:cs="Arial"/>
          <w:b/>
          <w:sz w:val="28"/>
          <w:szCs w:val="21"/>
          <w:u w:val="single"/>
          <w:lang w:eastAsia="pl-PL"/>
        </w:rPr>
        <w:t xml:space="preserve">DOTYCZĄCE SPEŁNIANIA WARUNKÓW UDZIAŁU </w:t>
      </w:r>
      <w:r>
        <w:rPr>
          <w:rFonts w:eastAsia="Times New Roman" w:cs="Arial"/>
          <w:b/>
          <w:sz w:val="28"/>
          <w:szCs w:val="21"/>
          <w:u w:val="single"/>
          <w:lang w:eastAsia="pl-PL"/>
        </w:rPr>
        <w:br/>
      </w:r>
      <w:r w:rsidR="00F44216" w:rsidRPr="00976558">
        <w:rPr>
          <w:rFonts w:eastAsia="Times New Roman" w:cs="Arial"/>
          <w:b/>
          <w:sz w:val="28"/>
          <w:szCs w:val="21"/>
          <w:u w:val="single"/>
          <w:lang w:eastAsia="pl-PL"/>
        </w:rPr>
        <w:t>W POSTĘPOWANIU</w:t>
      </w:r>
      <w:r w:rsidR="00F44216" w:rsidRPr="00976558">
        <w:rPr>
          <w:rFonts w:ascii="Arial" w:eastAsia="Times New Roman" w:hAnsi="Arial" w:cs="Arial"/>
          <w:b/>
          <w:sz w:val="28"/>
          <w:szCs w:val="21"/>
          <w:u w:val="single"/>
          <w:lang w:eastAsia="pl-PL"/>
        </w:rPr>
        <w:t xml:space="preserve"> </w:t>
      </w:r>
      <w:r w:rsidR="00F44216" w:rsidRPr="00532F83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br/>
      </w:r>
    </w:p>
    <w:p w14:paraId="70AE78BB" w14:textId="77777777" w:rsidR="00F44216" w:rsidRPr="00532F83" w:rsidRDefault="00F44216" w:rsidP="00F44216">
      <w:pPr>
        <w:spacing w:before="120" w:after="0"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</w:p>
    <w:p w14:paraId="705A955E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532F83">
        <w:rPr>
          <w:rFonts w:eastAsia="Times New Roman" w:cs="Arial"/>
          <w:b/>
          <w:sz w:val="24"/>
          <w:szCs w:val="24"/>
          <w:lang w:eastAsia="pl-PL"/>
        </w:rPr>
        <w:t>INFORMACJA DOTYCZĄCA WYKONAWCY:</w:t>
      </w:r>
    </w:p>
    <w:p w14:paraId="5E2125AB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Oświadczam, że spełniam warunki udziału w postępowaniu określone przez zamawiającego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br/>
        <w:t xml:space="preserve">i przestawiam właściwe załączniki potwierdzające te warunki. </w:t>
      </w:r>
    </w:p>
    <w:p w14:paraId="38AEE7F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905B63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5B2C1A65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45FD7A4B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84974C7" w14:textId="77777777" w:rsidR="00F44216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2511AE7E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6"/>
          <w:szCs w:val="24"/>
          <w:lang w:eastAsia="pl-PL"/>
        </w:rPr>
      </w:pPr>
    </w:p>
    <w:p w14:paraId="325FD418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215858AA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554E3139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33C32BC7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24"/>
          <w:szCs w:val="24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13D983D2" w14:textId="77777777" w:rsidR="00F44216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</w:p>
    <w:p w14:paraId="1AA2D307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sz w:val="28"/>
          <w:szCs w:val="24"/>
          <w:u w:val="single"/>
          <w:lang w:eastAsia="pl-PL"/>
        </w:rPr>
      </w:pPr>
      <w:r w:rsidRPr="008E3A21">
        <w:rPr>
          <w:rFonts w:eastAsia="Times New Roman" w:cs="Arial"/>
          <w:b/>
          <w:sz w:val="28"/>
          <w:szCs w:val="24"/>
          <w:u w:val="single"/>
          <w:lang w:eastAsia="pl-PL"/>
        </w:rPr>
        <w:t>INFORMACJA W ZWIĄZKU Z POLEGANIEM NA ZASOBACH INNYCH PODMIOTÓW</w:t>
      </w:r>
      <w:r w:rsidRPr="008E3A21">
        <w:rPr>
          <w:rFonts w:eastAsia="Times New Roman" w:cs="Arial"/>
          <w:sz w:val="28"/>
          <w:szCs w:val="24"/>
          <w:u w:val="single"/>
          <w:lang w:eastAsia="pl-PL"/>
        </w:rPr>
        <w:t>:</w:t>
      </w:r>
    </w:p>
    <w:p w14:paraId="73866ECF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Oświadczam, że w celu wykazania spełniania warunków udziału w postępowaniu, określonych przez zamawiającego, polegam na zasobach następującego/</w:t>
      </w:r>
      <w:proofErr w:type="spellStart"/>
      <w:r w:rsidRPr="00532F83">
        <w:rPr>
          <w:rFonts w:eastAsia="Times New Roman" w:cs="Arial"/>
          <w:sz w:val="24"/>
          <w:szCs w:val="24"/>
          <w:lang w:eastAsia="pl-PL"/>
        </w:rPr>
        <w:t>ych</w:t>
      </w:r>
      <w:proofErr w:type="spellEnd"/>
      <w:r w:rsidRPr="00532F83">
        <w:rPr>
          <w:rFonts w:eastAsia="Times New Roman" w:cs="Arial"/>
          <w:sz w:val="24"/>
          <w:szCs w:val="24"/>
          <w:lang w:eastAsia="pl-PL"/>
        </w:rPr>
        <w:t xml:space="preserve"> podmiotu/ów: </w:t>
      </w:r>
    </w:p>
    <w:p w14:paraId="0755EF0B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>..……………………………………………………………………………………………………………….…………………..………, w następującym zakresie: ………………………………………………………………………………………………………</w:t>
      </w:r>
    </w:p>
    <w:p w14:paraId="06C02595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532F83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(wskazać podmiot i określić odpowiedni zakres dla wskazanego podmiotu). </w:t>
      </w:r>
    </w:p>
    <w:p w14:paraId="146E7B88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85BEEF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3EFACF4F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36EFE689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2C6BF1A2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  <w:r w:rsidRPr="00532F83">
        <w:rPr>
          <w:rFonts w:eastAsia="Times New Roman" w:cs="Arial"/>
          <w:b/>
          <w:sz w:val="24"/>
          <w:szCs w:val="24"/>
          <w:lang w:eastAsia="pl-PL"/>
        </w:rPr>
        <w:t xml:space="preserve"> </w:t>
      </w:r>
    </w:p>
    <w:p w14:paraId="4421A1DA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14:paraId="594B0568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14:paraId="2E1B3F20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14:paraId="437864F7" w14:textId="77777777" w:rsidR="00F44216" w:rsidRPr="00532F83" w:rsidRDefault="00F44216" w:rsidP="00F4421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CC6249A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</w:p>
    <w:p w14:paraId="58773615" w14:textId="77777777" w:rsidR="00F44216" w:rsidRPr="008E3A21" w:rsidRDefault="00F44216" w:rsidP="00F44216">
      <w:pPr>
        <w:spacing w:after="0" w:line="360" w:lineRule="auto"/>
        <w:jc w:val="center"/>
        <w:rPr>
          <w:rFonts w:eastAsia="Times New Roman" w:cs="Arial"/>
          <w:b/>
          <w:sz w:val="28"/>
          <w:szCs w:val="24"/>
          <w:u w:val="single"/>
          <w:lang w:eastAsia="pl-PL"/>
        </w:rPr>
      </w:pPr>
      <w:r w:rsidRPr="008E3A21">
        <w:rPr>
          <w:rFonts w:eastAsia="Times New Roman" w:cs="Arial"/>
          <w:b/>
          <w:sz w:val="28"/>
          <w:szCs w:val="24"/>
          <w:u w:val="single"/>
          <w:lang w:eastAsia="pl-PL"/>
        </w:rPr>
        <w:t>OŚWIADCZENIE DOTYCZĄCE PODANYCH INFORMACJI:</w:t>
      </w:r>
    </w:p>
    <w:p w14:paraId="7062B37F" w14:textId="77777777" w:rsidR="00F44216" w:rsidRPr="00532F83" w:rsidRDefault="00F44216" w:rsidP="00F44216">
      <w:pPr>
        <w:spacing w:after="0" w:line="36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532F83">
        <w:rPr>
          <w:rFonts w:eastAsia="Times New Roman" w:cs="Arial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32F83">
        <w:rPr>
          <w:rFonts w:eastAsia="Times New Roman" w:cs="Arial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58CF03F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E963F2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AC2A8F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55E97C26" w14:textId="77777777" w:rsidR="00F44216" w:rsidRPr="00532F83" w:rsidRDefault="00F44216" w:rsidP="00F44216">
      <w:pPr>
        <w:spacing w:after="0" w:line="240" w:lineRule="auto"/>
        <w:ind w:left="360" w:firstLine="348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794CB397" w14:textId="77777777" w:rsidR="00F44216" w:rsidRPr="00532F83" w:rsidRDefault="00F44216" w:rsidP="00F44216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0E929661" w14:textId="77777777" w:rsidR="00F44216" w:rsidRPr="00532F83" w:rsidRDefault="00F44216" w:rsidP="00F44216">
      <w:pPr>
        <w:spacing w:after="0" w:line="360" w:lineRule="auto"/>
        <w:ind w:left="4248" w:firstLine="708"/>
        <w:jc w:val="both"/>
        <w:rPr>
          <w:rFonts w:eastAsia="Times New Roman" w:cs="Arial"/>
          <w:i/>
          <w:sz w:val="18"/>
          <w:szCs w:val="18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  <w:r w:rsidRPr="00532F83">
        <w:rPr>
          <w:rFonts w:eastAsia="Times New Roman" w:cs="Arial"/>
          <w:i/>
          <w:sz w:val="18"/>
          <w:szCs w:val="18"/>
          <w:lang w:eastAsia="pl-PL"/>
        </w:rPr>
        <w:t xml:space="preserve"> </w:t>
      </w:r>
    </w:p>
    <w:p w14:paraId="289FB7B8" w14:textId="77777777" w:rsidR="00F44216" w:rsidRPr="00532F83" w:rsidRDefault="00F44216" w:rsidP="00F4421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6B6E096" w14:textId="77777777" w:rsidR="00D87790" w:rsidRDefault="00D87790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9C635CB" w14:textId="77777777" w:rsidR="00BE2524" w:rsidRDefault="00BE2524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09F34651" w14:textId="77777777" w:rsidR="009F1F6F" w:rsidRDefault="009F1F6F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4DD414E" w14:textId="77777777" w:rsidR="009F1F6F" w:rsidRDefault="009F1F6F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471F354D" w14:textId="77777777" w:rsidR="009F1F6F" w:rsidRDefault="009F1F6F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34C929B" w14:textId="77777777" w:rsidR="009F1F6F" w:rsidRDefault="009F1F6F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7BA110A8" w14:textId="77777777" w:rsidR="009F1F6F" w:rsidRDefault="009F1F6F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6D0900C1" w14:textId="77777777" w:rsidR="009F1F6F" w:rsidRDefault="009F1F6F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0D6ED28B" w14:textId="77777777" w:rsidR="009F1F6F" w:rsidRDefault="009F1F6F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6F8FDDA8" w14:textId="77777777" w:rsidR="009F1F6F" w:rsidRPr="00532F83" w:rsidRDefault="009F1F6F" w:rsidP="00D87790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40D2B11C" w14:textId="1C0CC419" w:rsidR="00D87790" w:rsidRPr="00532F83" w:rsidRDefault="00D87790" w:rsidP="00D87790">
      <w:pPr>
        <w:spacing w:after="0" w:line="24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ab/>
      </w:r>
      <w:r w:rsidRPr="00532F83">
        <w:rPr>
          <w:rFonts w:eastAsia="Times New Roman" w:cs="Calibri"/>
          <w:sz w:val="20"/>
          <w:szCs w:val="20"/>
          <w:lang w:eastAsia="pl-PL"/>
        </w:rPr>
        <w:tab/>
        <w:t>Załącznik nr 3 do SWZ</w:t>
      </w:r>
    </w:p>
    <w:p w14:paraId="6DE1581C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78FE1B4F" w14:textId="77777777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>OŚWIADCZENIE O PRZYNALEŻNOŚCI LUB BRAKU PRZYNALEŻNOŚCI DO GRUPY KAPITAŁOWEJ</w:t>
      </w:r>
    </w:p>
    <w:p w14:paraId="32D6E9DD" w14:textId="4722043A" w:rsidR="00374FBE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9F1F6F" w:rsidRPr="009F1F6F">
        <w:rPr>
          <w:rFonts w:eastAsia="Times New Roman" w:cs="Calibri"/>
          <w:b/>
          <w:sz w:val="28"/>
          <w:szCs w:val="28"/>
          <w:lang w:eastAsia="pl-PL"/>
        </w:rPr>
        <w:t xml:space="preserve">ZAPROJEKTOWANIE, DOSTAWA I MONTAŻ INSTALACJI FOTOWOLTAICZNEJ NA POTRZEBY STACJI UZDATNIANIA WODY </w:t>
      </w:r>
      <w:r w:rsidR="009F1F6F" w:rsidRPr="009F1F6F">
        <w:rPr>
          <w:rFonts w:eastAsia="Times New Roman" w:cs="Calibri"/>
          <w:b/>
          <w:sz w:val="28"/>
          <w:szCs w:val="28"/>
          <w:lang w:eastAsia="pl-PL"/>
        </w:rPr>
        <w:br/>
        <w:t>PRZY UL. INŻYNIERSKIEJ 1A W ZIELONCE</w:t>
      </w:r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”</w:t>
      </w:r>
    </w:p>
    <w:p w14:paraId="7703CA5E" w14:textId="576AAF60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67777833" w14:textId="00CDFBF6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</w:t>
      </w:r>
      <w:r w:rsidR="002E14DA">
        <w:rPr>
          <w:rFonts w:eastAsia="Times New Roman" w:cs="Calibri"/>
          <w:sz w:val="24"/>
          <w:szCs w:val="24"/>
          <w:lang w:eastAsia="pl-PL"/>
        </w:rPr>
        <w:t>______</w:t>
      </w:r>
      <w:r w:rsidRPr="00532F83">
        <w:rPr>
          <w:rFonts w:eastAsia="Times New Roman" w:cs="Calibri"/>
          <w:sz w:val="24"/>
          <w:szCs w:val="24"/>
          <w:lang w:eastAsia="pl-PL"/>
        </w:rPr>
        <w:t>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6D4B26B3" w14:textId="7947C54F" w:rsidR="00D87790" w:rsidRPr="00532F83" w:rsidRDefault="00D87790" w:rsidP="00D87790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2E14DA">
        <w:rPr>
          <w:rFonts w:eastAsia="Times New Roman" w:cs="Calibri"/>
          <w:sz w:val="24"/>
          <w:szCs w:val="24"/>
          <w:lang w:eastAsia="pl-PL"/>
        </w:rPr>
        <w:t>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>__</w:t>
      </w:r>
    </w:p>
    <w:p w14:paraId="771889A0" w14:textId="188DD6F0" w:rsidR="00D87790" w:rsidRPr="00532F83" w:rsidRDefault="00D87790" w:rsidP="00DD4F27">
      <w:pPr>
        <w:numPr>
          <w:ilvl w:val="0"/>
          <w:numId w:val="15"/>
        </w:num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u w:val="single"/>
          <w:lang w:eastAsia="pl-PL"/>
        </w:rPr>
        <w:t>*składamy listę podmiotów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, razem z którymi należymy do tej samej grupy kapitałowej </w:t>
      </w:r>
      <w:r w:rsidR="00DD4F27">
        <w:rPr>
          <w:rFonts w:eastAsia="Times New Roman" w:cs="Calibri"/>
          <w:sz w:val="24"/>
          <w:szCs w:val="24"/>
          <w:lang w:eastAsia="pl-PL"/>
        </w:rPr>
        <w:br/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w rozumieniu ustawy z dnia 16 lutego 2007r. o ochronie konkurencji i konsumentów (Dz. U. nr 50 poz. 331 z </w:t>
      </w:r>
      <w:proofErr w:type="spellStart"/>
      <w:r w:rsidRPr="00532F83">
        <w:rPr>
          <w:rFonts w:eastAsia="Times New Roman" w:cs="Calibri"/>
          <w:sz w:val="24"/>
          <w:szCs w:val="24"/>
          <w:lang w:eastAsia="pl-PL"/>
        </w:rPr>
        <w:t>późn</w:t>
      </w:r>
      <w:proofErr w:type="spellEnd"/>
      <w:r w:rsidRPr="00532F83">
        <w:rPr>
          <w:rFonts w:eastAsia="Times New Roman" w:cs="Calibri"/>
          <w:sz w:val="24"/>
          <w:szCs w:val="24"/>
          <w:lang w:eastAsia="pl-PL"/>
        </w:rPr>
        <w:t xml:space="preserve">. zm.). </w:t>
      </w:r>
    </w:p>
    <w:tbl>
      <w:tblPr>
        <w:tblW w:w="888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2835"/>
        <w:gridCol w:w="5386"/>
      </w:tblGrid>
      <w:tr w:rsidR="00532F83" w:rsidRPr="00532F83" w14:paraId="578C1586" w14:textId="77777777" w:rsidTr="00564AE9">
        <w:tc>
          <w:tcPr>
            <w:tcW w:w="664" w:type="dxa"/>
            <w:shd w:val="clear" w:color="auto" w:fill="auto"/>
            <w:vAlign w:val="center"/>
          </w:tcPr>
          <w:p w14:paraId="0364AED9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Lp.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9467B7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Nazwa podmiotu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05BA9C2" w14:textId="77777777" w:rsidR="00D87790" w:rsidRPr="00532F83" w:rsidRDefault="00D87790" w:rsidP="00564AE9">
            <w:pPr>
              <w:spacing w:after="0" w:line="360" w:lineRule="auto"/>
              <w:jc w:val="center"/>
              <w:rPr>
                <w:rFonts w:eastAsia="Times New Roman" w:cs="Calibri"/>
                <w:lang w:eastAsia="pl-PL"/>
              </w:rPr>
            </w:pPr>
            <w:r w:rsidRPr="00532F83">
              <w:rPr>
                <w:rFonts w:eastAsia="Times New Roman" w:cs="Calibri"/>
                <w:lang w:eastAsia="pl-PL"/>
              </w:rPr>
              <w:t>Adres podmiotu</w:t>
            </w:r>
          </w:p>
        </w:tc>
      </w:tr>
      <w:tr w:rsidR="00532F83" w:rsidRPr="00532F83" w14:paraId="04AA5B61" w14:textId="77777777" w:rsidTr="00564AE9">
        <w:tc>
          <w:tcPr>
            <w:tcW w:w="664" w:type="dxa"/>
            <w:shd w:val="clear" w:color="auto" w:fill="auto"/>
          </w:tcPr>
          <w:p w14:paraId="3422894D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2BFA2C1C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377AFF8B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532F83" w:rsidRPr="00532F83" w14:paraId="540B0B5A" w14:textId="77777777" w:rsidTr="00564AE9">
        <w:tc>
          <w:tcPr>
            <w:tcW w:w="664" w:type="dxa"/>
            <w:shd w:val="clear" w:color="auto" w:fill="auto"/>
          </w:tcPr>
          <w:p w14:paraId="16805096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53A054BF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48DFFD73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  <w:tr w:rsidR="00D87790" w:rsidRPr="00532F83" w14:paraId="034EC46C" w14:textId="77777777" w:rsidTr="00564AE9">
        <w:tc>
          <w:tcPr>
            <w:tcW w:w="664" w:type="dxa"/>
            <w:shd w:val="clear" w:color="auto" w:fill="auto"/>
          </w:tcPr>
          <w:p w14:paraId="46BF6F16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  <w:r w:rsidRPr="00532F83">
              <w:rPr>
                <w:rFonts w:eastAsia="Times New Roman" w:cs="Calibri"/>
                <w:sz w:val="24"/>
                <w:szCs w:val="24"/>
                <w:lang w:eastAsia="pl-PL"/>
              </w:rPr>
              <w:t>….</w:t>
            </w:r>
          </w:p>
        </w:tc>
        <w:tc>
          <w:tcPr>
            <w:tcW w:w="2835" w:type="dxa"/>
            <w:shd w:val="clear" w:color="auto" w:fill="auto"/>
          </w:tcPr>
          <w:p w14:paraId="39156E58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shd w:val="clear" w:color="auto" w:fill="auto"/>
          </w:tcPr>
          <w:p w14:paraId="0636E729" w14:textId="77777777" w:rsidR="00D87790" w:rsidRPr="00532F83" w:rsidRDefault="00D87790" w:rsidP="00564AE9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7FD2235F" w14:textId="77777777" w:rsidR="00D87790" w:rsidRPr="00532F83" w:rsidRDefault="00D87790" w:rsidP="00D87790">
      <w:pPr>
        <w:spacing w:after="0" w:line="360" w:lineRule="auto"/>
        <w:ind w:left="720"/>
        <w:rPr>
          <w:rFonts w:eastAsia="Times New Roman" w:cs="Calibri"/>
          <w:sz w:val="24"/>
          <w:szCs w:val="24"/>
          <w:lang w:eastAsia="pl-PL"/>
        </w:rPr>
      </w:pPr>
    </w:p>
    <w:p w14:paraId="3BA3DFF0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 xml:space="preserve">  </w:t>
      </w:r>
      <w:r w:rsidRPr="00532F83">
        <w:rPr>
          <w:rFonts w:eastAsia="Times New Roman" w:cs="Calibri"/>
          <w:lang w:eastAsia="pl-PL"/>
        </w:rPr>
        <w:t>________________, dnia ______________</w:t>
      </w:r>
    </w:p>
    <w:p w14:paraId="18D2BE4D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67DB47B8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625B3D1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6142FCEF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32D0C02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0D67D749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63BAB374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</w:t>
      </w:r>
    </w:p>
    <w:p w14:paraId="0C83623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</w:p>
    <w:p w14:paraId="275C12EE" w14:textId="77777777" w:rsidR="00D87790" w:rsidRPr="00532F83" w:rsidRDefault="00D87790" w:rsidP="00F20784">
      <w:pPr>
        <w:numPr>
          <w:ilvl w:val="0"/>
          <w:numId w:val="15"/>
        </w:num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b/>
          <w:sz w:val="24"/>
          <w:szCs w:val="24"/>
          <w:u w:val="single"/>
          <w:lang w:eastAsia="pl-PL"/>
        </w:rPr>
        <w:t>*informujemy, że nie należymy do grupy kapitałowej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, o której mowa w art. 24 ust. 2 pkt. 5 ustawy Prawo zamówień publicznych. </w:t>
      </w:r>
    </w:p>
    <w:p w14:paraId="124EEF5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7941470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584FCB7C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83E475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5844832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6AB0FDF9" w14:textId="3A5F1A66" w:rsidR="00D87790" w:rsidRPr="00532F83" w:rsidRDefault="00D87790" w:rsidP="00374FBE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532F83">
        <w:rPr>
          <w:rFonts w:eastAsia="Times New Roman" w:cs="Calibri"/>
          <w:b/>
          <w:sz w:val="20"/>
          <w:szCs w:val="20"/>
          <w:lang w:eastAsia="pl-PL"/>
        </w:rPr>
        <w:t xml:space="preserve">*należy wypełnić pkt. 1 </w:t>
      </w:r>
      <w:r w:rsidRPr="00532F83">
        <w:rPr>
          <w:rFonts w:eastAsia="Times New Roman" w:cs="Calibri"/>
          <w:b/>
          <w:sz w:val="20"/>
          <w:szCs w:val="20"/>
          <w:u w:val="single"/>
          <w:lang w:eastAsia="pl-PL"/>
        </w:rPr>
        <w:t>lub</w:t>
      </w:r>
      <w:r w:rsidRPr="00532F83">
        <w:rPr>
          <w:rFonts w:eastAsia="Times New Roman" w:cs="Calibri"/>
          <w:b/>
          <w:sz w:val="20"/>
          <w:szCs w:val="20"/>
          <w:lang w:eastAsia="pl-PL"/>
        </w:rPr>
        <w:t xml:space="preserve"> pkt. 2</w:t>
      </w:r>
    </w:p>
    <w:p w14:paraId="3A5BB664" w14:textId="77777777" w:rsidR="00F47D9F" w:rsidRPr="00532F83" w:rsidRDefault="00F47D9F" w:rsidP="00D87790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</w:p>
    <w:p w14:paraId="719F358D" w14:textId="77777777" w:rsidR="009F5FD0" w:rsidRDefault="009F5FD0" w:rsidP="00D700B7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</w:p>
    <w:p w14:paraId="230C237C" w14:textId="13C97CA9" w:rsidR="00D87790" w:rsidRPr="00532F83" w:rsidRDefault="00D87790" w:rsidP="00D87790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t>Załącznik nr 4 do SWZ</w:t>
      </w:r>
    </w:p>
    <w:p w14:paraId="23BA0059" w14:textId="2084D5D6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 xml:space="preserve">WYKAZ </w:t>
      </w:r>
      <w:r w:rsidR="009F1F6F">
        <w:rPr>
          <w:rFonts w:eastAsia="Times New Roman" w:cs="Calibri"/>
          <w:sz w:val="36"/>
          <w:szCs w:val="36"/>
          <w:lang w:eastAsia="pl-PL"/>
        </w:rPr>
        <w:t>ZADAŃ</w:t>
      </w:r>
      <w:r w:rsidR="00DD4F27">
        <w:rPr>
          <w:rFonts w:eastAsia="Times New Roman" w:cs="Calibri"/>
          <w:sz w:val="36"/>
          <w:szCs w:val="36"/>
          <w:lang w:eastAsia="pl-PL"/>
        </w:rPr>
        <w:t>*</w:t>
      </w:r>
    </w:p>
    <w:p w14:paraId="31AC27EE" w14:textId="198B3C31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bookmarkStart w:id="1" w:name="_Hlk97124344"/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9F1F6F" w:rsidRPr="009F1F6F">
        <w:rPr>
          <w:rFonts w:eastAsia="Times New Roman" w:cs="Calibri"/>
          <w:b/>
          <w:sz w:val="28"/>
          <w:szCs w:val="28"/>
          <w:lang w:eastAsia="pl-PL"/>
        </w:rPr>
        <w:t xml:space="preserve">ZAPROJEKTOWANIE, DOSTAWA I MONTAŻ INSTALACJI FOTOWOLTAICZNEJ NA POTRZEBY STACJI UZDATNIANIA WODY </w:t>
      </w:r>
      <w:r w:rsidR="009F1F6F" w:rsidRPr="009F1F6F">
        <w:rPr>
          <w:rFonts w:eastAsia="Times New Roman" w:cs="Calibri"/>
          <w:b/>
          <w:sz w:val="28"/>
          <w:szCs w:val="28"/>
          <w:lang w:eastAsia="pl-PL"/>
        </w:rPr>
        <w:br/>
        <w:t>PRZY UL. INŻYNIERSKIEJ 1A W ZIELONCE</w:t>
      </w:r>
      <w:r w:rsidR="00374FBE" w:rsidRPr="00532F83">
        <w:rPr>
          <w:rFonts w:eastAsia="Times New Roman" w:cs="Calibri"/>
          <w:b/>
          <w:sz w:val="28"/>
          <w:szCs w:val="28"/>
          <w:lang w:eastAsia="pl-PL"/>
        </w:rPr>
        <w:t>”</w:t>
      </w:r>
      <w:bookmarkEnd w:id="1"/>
    </w:p>
    <w:p w14:paraId="3484A7E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ab/>
      </w:r>
    </w:p>
    <w:p w14:paraId="60295B72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2DA61628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57ACCC07" w14:textId="33A7DFF5" w:rsidR="00D87790" w:rsidRPr="00532F83" w:rsidRDefault="00D87790" w:rsidP="00D87790">
      <w:pPr>
        <w:spacing w:after="0" w:line="360" w:lineRule="auto"/>
        <w:jc w:val="right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bookmarkStart w:id="2" w:name="_Hlk97124320"/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bookmarkEnd w:id="2"/>
      <w:r w:rsidR="00374FBE"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1B1C1E08" w14:textId="731ABA97" w:rsidR="00D87790" w:rsidRPr="00532F83" w:rsidRDefault="00D87790" w:rsidP="00D87790">
      <w:pPr>
        <w:spacing w:after="0" w:line="240" w:lineRule="auto"/>
        <w:rPr>
          <w:rFonts w:eastAsia="Times New Roman" w:cs="Arial"/>
          <w:sz w:val="24"/>
          <w:szCs w:val="24"/>
          <w:lang w:eastAsia="ar-SA"/>
        </w:rPr>
      </w:pPr>
      <w:r w:rsidRPr="00532F83">
        <w:rPr>
          <w:rFonts w:eastAsia="Times New Roman" w:cs="Arial"/>
          <w:sz w:val="24"/>
          <w:szCs w:val="24"/>
          <w:lang w:eastAsia="ar-SA"/>
        </w:rPr>
        <w:t xml:space="preserve">przedkładam wykaz </w:t>
      </w:r>
      <w:r w:rsidR="00DD4F27">
        <w:rPr>
          <w:rFonts w:eastAsia="Times New Roman" w:cs="Arial"/>
          <w:sz w:val="24"/>
          <w:szCs w:val="24"/>
          <w:lang w:eastAsia="ar-SA"/>
        </w:rPr>
        <w:t>zadań</w:t>
      </w:r>
      <w:r w:rsidRPr="00532F83">
        <w:rPr>
          <w:rFonts w:eastAsia="Times New Roman" w:cs="Arial"/>
          <w:sz w:val="24"/>
          <w:szCs w:val="24"/>
          <w:lang w:eastAsia="ar-SA"/>
        </w:rPr>
        <w:t xml:space="preserve">: </w:t>
      </w:r>
    </w:p>
    <w:p w14:paraId="20B8EB8E" w14:textId="77777777" w:rsidR="00D87790" w:rsidRPr="00532F83" w:rsidRDefault="00D87790" w:rsidP="00D87790">
      <w:pPr>
        <w:spacing w:after="0" w:line="240" w:lineRule="auto"/>
        <w:rPr>
          <w:rFonts w:eastAsia="Times New Roman" w:cs="Arial"/>
          <w:sz w:val="20"/>
          <w:szCs w:val="24"/>
          <w:lang w:eastAsia="ar-SA"/>
        </w:rPr>
      </w:pPr>
    </w:p>
    <w:tbl>
      <w:tblPr>
        <w:tblW w:w="9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3632"/>
        <w:gridCol w:w="1276"/>
        <w:gridCol w:w="1134"/>
        <w:gridCol w:w="2695"/>
      </w:tblGrid>
      <w:tr w:rsidR="00532F83" w:rsidRPr="00532F83" w14:paraId="4FDD2E46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6779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Lp.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7257" w14:textId="20B64979" w:rsidR="00D87790" w:rsidRPr="00532F83" w:rsidRDefault="00D87790" w:rsidP="00DD4F27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 xml:space="preserve">Rodzaj </w:t>
            </w:r>
            <w:r w:rsidR="00DD4F27">
              <w:rPr>
                <w:rFonts w:eastAsia="Times New Roman" w:cs="Arial"/>
                <w:sz w:val="20"/>
                <w:szCs w:val="24"/>
                <w:lang w:eastAsia="ar-SA"/>
              </w:rPr>
              <w:t>zadań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1DF1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Wartość robót  [zł brutto]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7214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Data i miejsce wykonania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46B4" w14:textId="77777777" w:rsidR="00D87790" w:rsidRPr="00532F83" w:rsidRDefault="00D87790" w:rsidP="00564AE9">
            <w:pPr>
              <w:snapToGrid w:val="0"/>
              <w:spacing w:before="120" w:after="120" w:line="240" w:lineRule="auto"/>
              <w:jc w:val="center"/>
              <w:rPr>
                <w:rFonts w:eastAsia="Times New Roman" w:cs="Arial"/>
                <w:sz w:val="20"/>
                <w:szCs w:val="24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4"/>
                <w:lang w:eastAsia="ar-SA"/>
              </w:rPr>
              <w:t>Dokument potwierdzający prawidłowość wykonania robót</w:t>
            </w:r>
          </w:p>
        </w:tc>
      </w:tr>
      <w:tr w:rsidR="00532F83" w:rsidRPr="00532F83" w14:paraId="376C4319" w14:textId="77777777" w:rsidTr="00564AE9">
        <w:trPr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06D2" w14:textId="77777777" w:rsidR="00D87790" w:rsidRPr="00532F83" w:rsidRDefault="00D87790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eastAsia="Times New Roman" w:cs="Arial"/>
                <w:sz w:val="20"/>
                <w:szCs w:val="20"/>
                <w:lang w:eastAsia="ar-SA"/>
              </w:rPr>
            </w:pPr>
            <w:r w:rsidRPr="00532F83">
              <w:rPr>
                <w:rFonts w:eastAsia="Times New Roman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ACDC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5AB5675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19207483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D228D4D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01936FEF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1039D6B4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77AF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  <w:p w14:paraId="78722DB4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52A1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D2DD" w14:textId="77777777" w:rsidR="00D87790" w:rsidRPr="00532F83" w:rsidRDefault="00D87790" w:rsidP="00564AE9">
            <w:pPr>
              <w:snapToGrid w:val="0"/>
              <w:spacing w:before="100" w:after="100" w:line="240" w:lineRule="auto"/>
              <w:rPr>
                <w:rFonts w:eastAsia="Times New Roman" w:cs="Arial"/>
                <w:sz w:val="20"/>
                <w:szCs w:val="24"/>
                <w:lang w:eastAsia="ar-SA"/>
              </w:rPr>
            </w:pPr>
          </w:p>
        </w:tc>
      </w:tr>
    </w:tbl>
    <w:p w14:paraId="6B742F2B" w14:textId="77777777" w:rsidR="00D87790" w:rsidRDefault="00D87790" w:rsidP="00DD4F27">
      <w:pPr>
        <w:spacing w:before="100" w:after="100" w:line="100" w:lineRule="atLeast"/>
        <w:rPr>
          <w:rFonts w:eastAsia="Times New Roman" w:cs="Arial"/>
          <w:sz w:val="20"/>
          <w:szCs w:val="24"/>
          <w:lang w:eastAsia="ar-SA"/>
        </w:rPr>
      </w:pPr>
    </w:p>
    <w:p w14:paraId="533EB657" w14:textId="36976401" w:rsidR="00DD4F27" w:rsidRPr="00532F83" w:rsidRDefault="00DD4F27" w:rsidP="00DD4F27">
      <w:pPr>
        <w:spacing w:before="100" w:after="100" w:line="100" w:lineRule="atLeast"/>
        <w:jc w:val="both"/>
        <w:rPr>
          <w:rFonts w:eastAsia="Times New Roman" w:cs="Arial"/>
          <w:sz w:val="20"/>
          <w:szCs w:val="24"/>
          <w:lang w:eastAsia="ar-SA"/>
        </w:rPr>
      </w:pPr>
      <w:r>
        <w:rPr>
          <w:rFonts w:eastAsia="Times New Roman" w:cs="Arial"/>
          <w:sz w:val="20"/>
          <w:szCs w:val="24"/>
          <w:lang w:eastAsia="ar-SA"/>
        </w:rPr>
        <w:t>*</w:t>
      </w:r>
      <w:r w:rsidRPr="00DD4F27">
        <w:rPr>
          <w:rFonts w:eastAsia="Times New Roman" w:cs="Arial"/>
          <w:sz w:val="20"/>
          <w:szCs w:val="24"/>
          <w:lang w:eastAsia="ar-SA"/>
        </w:rPr>
        <w:t xml:space="preserve">wykaz jednego zadania z zakresu przedmiotu zamówienia polegającego na zaprojektowaniu, dostawie, montażu wraz </w:t>
      </w:r>
      <w:r>
        <w:rPr>
          <w:rFonts w:eastAsia="Times New Roman" w:cs="Arial"/>
          <w:sz w:val="20"/>
          <w:szCs w:val="24"/>
          <w:lang w:eastAsia="ar-SA"/>
        </w:rPr>
        <w:br/>
      </w:r>
      <w:r w:rsidRPr="00DD4F27">
        <w:rPr>
          <w:rFonts w:eastAsia="Times New Roman" w:cs="Arial"/>
          <w:sz w:val="20"/>
          <w:szCs w:val="24"/>
          <w:lang w:eastAsia="ar-SA"/>
        </w:rPr>
        <w:t xml:space="preserve">z uruchomieniem instalacji fotowoltaicznej o wielkości co najmniej 40 </w:t>
      </w:r>
      <w:proofErr w:type="spellStart"/>
      <w:r w:rsidRPr="00DD4F27">
        <w:rPr>
          <w:rFonts w:eastAsia="Times New Roman" w:cs="Arial"/>
          <w:sz w:val="20"/>
          <w:szCs w:val="24"/>
          <w:lang w:eastAsia="ar-SA"/>
        </w:rPr>
        <w:t>kWp</w:t>
      </w:r>
      <w:proofErr w:type="spellEnd"/>
      <w:r w:rsidRPr="00DD4F27">
        <w:rPr>
          <w:rFonts w:eastAsia="Times New Roman" w:cs="Arial"/>
          <w:sz w:val="20"/>
          <w:szCs w:val="24"/>
          <w:lang w:eastAsia="ar-SA"/>
        </w:rPr>
        <w:t xml:space="preserve">. Wartość zadania nie mniejsza niż 120 000zł netto. Zadanie wykonane nie wcześniej niż w okresie ostatnich 3 lat przed upływem terminu składania ofert, a jeżeli okres prowadzenia działalności jest krótszy – w tym okresie, wraz z podaniem ich rodzaju, wartości, daty, miejsca wykonania </w:t>
      </w:r>
      <w:r>
        <w:rPr>
          <w:rFonts w:eastAsia="Times New Roman" w:cs="Arial"/>
          <w:sz w:val="20"/>
          <w:szCs w:val="24"/>
          <w:lang w:eastAsia="ar-SA"/>
        </w:rPr>
        <w:br/>
      </w:r>
      <w:r w:rsidRPr="00DD4F27">
        <w:rPr>
          <w:rFonts w:eastAsia="Times New Roman" w:cs="Arial"/>
          <w:sz w:val="20"/>
          <w:szCs w:val="24"/>
          <w:lang w:eastAsia="ar-SA"/>
        </w:rPr>
        <w:t xml:space="preserve">i podmiotów, na rzecz których zadanie to zostało wykonane, z załączeniem dowodów określających czy to zadanie  zostało wykonane należycie, w szczególności informacji o tym czy zadanie zostało wykonane zgodnie z przepisami prawa </w:t>
      </w:r>
      <w:r>
        <w:rPr>
          <w:rFonts w:eastAsia="Times New Roman" w:cs="Arial"/>
          <w:sz w:val="20"/>
          <w:szCs w:val="24"/>
          <w:lang w:eastAsia="ar-SA"/>
        </w:rPr>
        <w:br/>
      </w:r>
      <w:r w:rsidRPr="00DD4F27">
        <w:rPr>
          <w:rFonts w:eastAsia="Times New Roman" w:cs="Arial"/>
          <w:sz w:val="20"/>
          <w:szCs w:val="24"/>
          <w:lang w:eastAsia="ar-SA"/>
        </w:rPr>
        <w:t>i prawidłowo ukończone, przy czym dowodami, o których mowa, są referencje bądź inne dokumenty wystawione przez podmiot, na rzecz którego zadanie było wykonywane, a jeżeli z uzasadnionej przyczyny o obiektywnym charakterze wykonawca nie jest w stanie uzyskać tych dokumentów – inne dokumenty</w:t>
      </w:r>
    </w:p>
    <w:p w14:paraId="63427157" w14:textId="77777777" w:rsidR="00D87790" w:rsidRPr="00532F83" w:rsidRDefault="00D87790" w:rsidP="00D87790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</w:p>
    <w:p w14:paraId="07030607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1A0AF1D8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30ECA0E5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  <w:t>_____________________________________</w:t>
      </w:r>
    </w:p>
    <w:p w14:paraId="00E5383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07E965EE" w14:textId="0D643C34" w:rsidR="00D82379" w:rsidRDefault="00D82379" w:rsidP="00D87790">
      <w:pPr>
        <w:keepNext/>
        <w:widowControl w:val="0"/>
        <w:suppressAutoHyphens/>
        <w:spacing w:after="0" w:line="360" w:lineRule="auto"/>
        <w:jc w:val="right"/>
        <w:outlineLvl w:val="0"/>
        <w:rPr>
          <w:rFonts w:eastAsia="Times New Roman" w:cs="Arial"/>
          <w:sz w:val="20"/>
          <w:szCs w:val="20"/>
          <w:lang w:eastAsia="ar-SA"/>
        </w:rPr>
      </w:pPr>
      <w:bookmarkStart w:id="3" w:name="_Hlk97200136"/>
    </w:p>
    <w:bookmarkEnd w:id="3"/>
    <w:p w14:paraId="64279E2B" w14:textId="77777777" w:rsidR="00FD14C1" w:rsidRPr="00FD14C1" w:rsidRDefault="00FD14C1" w:rsidP="00D87790">
      <w:pPr>
        <w:spacing w:after="0" w:line="240" w:lineRule="auto"/>
        <w:jc w:val="center"/>
        <w:rPr>
          <w:rFonts w:eastAsia="Times New Roman" w:cs="Calibri"/>
          <w:sz w:val="18"/>
          <w:szCs w:val="36"/>
          <w:lang w:eastAsia="pl-PL"/>
        </w:rPr>
      </w:pPr>
    </w:p>
    <w:p w14:paraId="5EEBCDC8" w14:textId="77777777" w:rsidR="00FD14C1" w:rsidRDefault="00FD14C1" w:rsidP="00F47D9F">
      <w:pPr>
        <w:spacing w:after="0" w:line="240" w:lineRule="auto"/>
        <w:ind w:left="7080" w:firstLine="708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46F15652" w14:textId="77777777" w:rsidR="00450FDE" w:rsidRDefault="00450FDE" w:rsidP="00D700B7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123C059B" w14:textId="26402EAC" w:rsidR="00F47D9F" w:rsidRDefault="00F47D9F" w:rsidP="00F47D9F">
      <w:pPr>
        <w:spacing w:after="0" w:line="240" w:lineRule="auto"/>
        <w:ind w:left="7080" w:firstLine="708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20"/>
          <w:szCs w:val="20"/>
          <w:lang w:eastAsia="pl-PL"/>
        </w:rPr>
        <w:t xml:space="preserve">Załącznik nr </w:t>
      </w:r>
      <w:r>
        <w:rPr>
          <w:rFonts w:eastAsia="Times New Roman" w:cs="Calibri"/>
          <w:sz w:val="20"/>
          <w:szCs w:val="20"/>
          <w:lang w:eastAsia="pl-PL"/>
        </w:rPr>
        <w:t>5</w:t>
      </w:r>
      <w:r w:rsidRPr="00532F83">
        <w:rPr>
          <w:rFonts w:eastAsia="Times New Roman" w:cs="Calibri"/>
          <w:sz w:val="20"/>
          <w:szCs w:val="20"/>
          <w:lang w:eastAsia="pl-PL"/>
        </w:rPr>
        <w:t xml:space="preserve"> do SWZ</w:t>
      </w:r>
    </w:p>
    <w:p w14:paraId="346304F1" w14:textId="68E4473D" w:rsidR="00D87790" w:rsidRPr="00532F83" w:rsidRDefault="00D87790" w:rsidP="00D87790">
      <w:pPr>
        <w:spacing w:after="0" w:line="240" w:lineRule="auto"/>
        <w:jc w:val="center"/>
        <w:rPr>
          <w:rFonts w:eastAsia="Times New Roman" w:cs="Calibri"/>
          <w:sz w:val="36"/>
          <w:szCs w:val="36"/>
          <w:lang w:eastAsia="pl-PL"/>
        </w:rPr>
      </w:pPr>
      <w:r w:rsidRPr="00532F83">
        <w:rPr>
          <w:rFonts w:eastAsia="Times New Roman" w:cs="Calibri"/>
          <w:sz w:val="36"/>
          <w:szCs w:val="36"/>
          <w:lang w:eastAsia="pl-PL"/>
        </w:rPr>
        <w:t>WYKAZ OSÓB</w:t>
      </w:r>
      <w:r w:rsidR="00DD4F27">
        <w:rPr>
          <w:rFonts w:eastAsia="Times New Roman" w:cs="Calibri"/>
          <w:sz w:val="36"/>
          <w:szCs w:val="36"/>
          <w:lang w:eastAsia="pl-PL"/>
        </w:rPr>
        <w:t>*</w:t>
      </w:r>
    </w:p>
    <w:p w14:paraId="752290F3" w14:textId="497E654D" w:rsidR="00D87790" w:rsidRPr="00532F83" w:rsidRDefault="00D87790" w:rsidP="00A87809">
      <w:pPr>
        <w:spacing w:after="0" w:line="240" w:lineRule="auto"/>
        <w:jc w:val="both"/>
        <w:rPr>
          <w:rFonts w:eastAsia="Times New Roman" w:cs="Calibri"/>
          <w:b/>
          <w:sz w:val="28"/>
          <w:szCs w:val="28"/>
          <w:lang w:eastAsia="pl-PL"/>
        </w:rPr>
      </w:pPr>
      <w:r w:rsidRPr="00532F83">
        <w:rPr>
          <w:rFonts w:eastAsia="Times New Roman" w:cs="Calibri"/>
          <w:sz w:val="28"/>
          <w:szCs w:val="28"/>
          <w:lang w:eastAsia="pl-PL"/>
        </w:rPr>
        <w:t xml:space="preserve">PRZETARG NIEOGRANICZONY: </w:t>
      </w:r>
      <w:r w:rsidR="00A87809" w:rsidRPr="00532F83">
        <w:rPr>
          <w:rFonts w:eastAsia="Times New Roman" w:cs="Calibri"/>
          <w:b/>
          <w:sz w:val="28"/>
          <w:szCs w:val="28"/>
          <w:lang w:eastAsia="pl-PL"/>
        </w:rPr>
        <w:t>„</w:t>
      </w:r>
      <w:r w:rsidR="00DD4F27">
        <w:rPr>
          <w:rFonts w:eastAsia="Times New Roman" w:cs="Calibri"/>
          <w:b/>
          <w:sz w:val="28"/>
          <w:szCs w:val="28"/>
          <w:lang w:eastAsia="pl-PL"/>
        </w:rPr>
        <w:t xml:space="preserve">ZAPROJEKTOWANIE, DOSTAWA I MONTAŻ INSTALACJI FOTOWOLTAICZNEJ NA POTRZEBY STACJI UZDATNIANIA WODY </w:t>
      </w:r>
      <w:r w:rsidR="00DD4F27">
        <w:rPr>
          <w:rFonts w:eastAsia="Times New Roman" w:cs="Calibri"/>
          <w:b/>
          <w:sz w:val="28"/>
          <w:szCs w:val="28"/>
          <w:lang w:eastAsia="pl-PL"/>
        </w:rPr>
        <w:br/>
        <w:t>PRZY UL. INŻYNIERSKIEJ 1A W ZIELONCE</w:t>
      </w:r>
      <w:r w:rsidR="00A87809" w:rsidRPr="00532F83">
        <w:rPr>
          <w:rFonts w:eastAsia="Times New Roman" w:cs="Calibri"/>
          <w:b/>
          <w:sz w:val="28"/>
          <w:szCs w:val="28"/>
          <w:lang w:eastAsia="pl-PL"/>
        </w:rPr>
        <w:t>”</w:t>
      </w:r>
      <w:r w:rsidRPr="00532F83">
        <w:rPr>
          <w:rFonts w:eastAsia="Times New Roman" w:cs="Calibri"/>
          <w:sz w:val="24"/>
          <w:szCs w:val="24"/>
          <w:lang w:eastAsia="pl-PL"/>
        </w:rPr>
        <w:tab/>
      </w:r>
    </w:p>
    <w:p w14:paraId="4A1FB4C9" w14:textId="77777777" w:rsidR="00D87790" w:rsidRPr="00532F83" w:rsidRDefault="00D87790" w:rsidP="00D87790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Ja/my, niżej podpisany/i</w:t>
      </w:r>
    </w:p>
    <w:p w14:paraId="3D675C42" w14:textId="77777777" w:rsidR="00D87790" w:rsidRPr="00532F83" w:rsidRDefault="00D87790" w:rsidP="00D87790">
      <w:pPr>
        <w:spacing w:after="0" w:line="36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br/>
        <w:t>działając w imieniu i na rzecz (nazwa/firma i adres wykonawcy)</w:t>
      </w:r>
    </w:p>
    <w:p w14:paraId="414B36A1" w14:textId="373DDF31" w:rsidR="00D87790" w:rsidRPr="00532F83" w:rsidRDefault="00D87790" w:rsidP="00F47D9F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__________________________________________________________________________________________________________________________________</w:t>
      </w:r>
      <w:r w:rsidR="00F47D9F">
        <w:rPr>
          <w:rFonts w:eastAsia="Times New Roman" w:cs="Calibri"/>
          <w:sz w:val="24"/>
          <w:szCs w:val="24"/>
          <w:lang w:eastAsia="pl-PL"/>
        </w:rPr>
        <w:t>_______________________________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>_</w:t>
      </w:r>
      <w:r w:rsidR="00F47D9F">
        <w:rPr>
          <w:rFonts w:eastAsia="Times New Roman" w:cs="Calibri"/>
          <w:sz w:val="24"/>
          <w:szCs w:val="24"/>
          <w:lang w:eastAsia="pl-PL"/>
        </w:rPr>
        <w:br/>
      </w:r>
      <w:r w:rsidRPr="00532F83">
        <w:rPr>
          <w:rFonts w:eastAsia="Times New Roman" w:cs="Calibri"/>
          <w:sz w:val="24"/>
          <w:szCs w:val="24"/>
          <w:lang w:eastAsia="pl-PL"/>
        </w:rPr>
        <w:t>__________________________________________</w:t>
      </w:r>
      <w:r w:rsidR="00F47D9F">
        <w:rPr>
          <w:rFonts w:eastAsia="Times New Roman" w:cs="Calibri"/>
          <w:sz w:val="24"/>
          <w:szCs w:val="24"/>
          <w:lang w:eastAsia="pl-PL"/>
        </w:rPr>
        <w:t>___________________</w:t>
      </w:r>
      <w:r w:rsidRPr="00532F83">
        <w:rPr>
          <w:rFonts w:eastAsia="Times New Roman" w:cs="Calibri"/>
          <w:sz w:val="24"/>
          <w:szCs w:val="24"/>
          <w:lang w:eastAsia="pl-PL"/>
        </w:rPr>
        <w:t xml:space="preserve">____________________ </w:t>
      </w:r>
    </w:p>
    <w:p w14:paraId="7D7B927B" w14:textId="77777777" w:rsidR="00D87790" w:rsidRPr="00532F83" w:rsidRDefault="00D87790" w:rsidP="00794DCF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532F83">
        <w:rPr>
          <w:rFonts w:eastAsia="Times New Roman" w:cs="Arial"/>
          <w:sz w:val="24"/>
          <w:szCs w:val="24"/>
          <w:lang w:eastAsia="ar-SA"/>
        </w:rPr>
        <w:t xml:space="preserve">przedkładam wykaz  osób, które będą uczestniczyły w wykonywaniu  zamówienia wraz z informacjami na temat ich kwalifikacji zawodowych, doświadczenia i wykształcenia niezbędnych dla wykonania zamówienia, a także zakresu wykonywanych przez nie czynności oraz informacją o podstawie dysponowania tymi osobami.: </w:t>
      </w:r>
    </w:p>
    <w:p w14:paraId="08AF6A47" w14:textId="77777777" w:rsidR="00D87790" w:rsidRPr="00532F83" w:rsidRDefault="00D87790" w:rsidP="00794DCF">
      <w:pPr>
        <w:spacing w:after="0" w:line="240" w:lineRule="auto"/>
        <w:rPr>
          <w:rFonts w:eastAsia="Times New Roman" w:cs="Arial"/>
          <w:sz w:val="20"/>
          <w:szCs w:val="24"/>
          <w:lang w:eastAsia="ar-SA"/>
        </w:rPr>
      </w:pPr>
    </w:p>
    <w:tbl>
      <w:tblPr>
        <w:tblW w:w="10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3450"/>
        <w:gridCol w:w="2628"/>
        <w:gridCol w:w="1044"/>
        <w:gridCol w:w="2453"/>
        <w:gridCol w:w="7"/>
      </w:tblGrid>
      <w:tr w:rsidR="00532F83" w:rsidRPr="00532F83" w14:paraId="479F96AE" w14:textId="77777777" w:rsidTr="00564AE9">
        <w:trPr>
          <w:gridAfter w:val="1"/>
          <w:wAfter w:w="7" w:type="dxa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9BCC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Lp.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A898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Osoby, które będą uczestniczyły w wykonywaniu zamówienia 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8DA2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Kwalifikacje, doświadczenie </w:t>
            </w: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br/>
              <w:t>i wykształcenie osób które będą uczestniczyły  w wykonywaniu zamówienia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6575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Zakres czynności 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F8AB" w14:textId="77777777" w:rsidR="00047B52" w:rsidRPr="00532F83" w:rsidRDefault="00047B52" w:rsidP="00564AE9">
            <w:pPr>
              <w:snapToGrid w:val="0"/>
              <w:spacing w:before="120" w:after="12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 xml:space="preserve">Podstawa dysponowania osobami które będą uczestniczyły w wykonywaniu zamówienia </w:t>
            </w:r>
          </w:p>
        </w:tc>
      </w:tr>
      <w:tr w:rsidR="00532F83" w:rsidRPr="00532F83" w14:paraId="77E972FF" w14:textId="77777777" w:rsidTr="00564AE9">
        <w:trPr>
          <w:trHeight w:val="815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473E4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BED423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D022F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A972C8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A534DA" w14:textId="77777777" w:rsidR="00047B52" w:rsidRPr="00532F83" w:rsidRDefault="00047B52" w:rsidP="00564AE9">
            <w:pPr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</w:p>
        </w:tc>
      </w:tr>
      <w:tr w:rsidR="00532F83" w:rsidRPr="00532F83" w14:paraId="3D0B4609" w14:textId="77777777" w:rsidTr="00564AE9">
        <w:trPr>
          <w:trHeight w:val="713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D9EBE" w14:textId="77777777" w:rsidR="00047B52" w:rsidRPr="00532F83" w:rsidRDefault="00047B52" w:rsidP="00564AE9">
            <w:pPr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</w:pPr>
            <w:r w:rsidRPr="00532F83">
              <w:rPr>
                <w:rFonts w:ascii="Calibri" w:eastAsia="Times New Roman" w:hAnsi="Calibri" w:cs="Arial"/>
                <w:sz w:val="20"/>
                <w:szCs w:val="24"/>
                <w:lang w:eastAsia="ar-SA"/>
              </w:rPr>
              <w:t>2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FAD7A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DEDB9D" w14:textId="77777777" w:rsidR="00047B52" w:rsidRPr="00532F83" w:rsidRDefault="00047B52" w:rsidP="00564AE9">
            <w:pPr>
              <w:widowControl w:val="0"/>
              <w:suppressAutoHyphens/>
              <w:snapToGrid w:val="0"/>
              <w:spacing w:before="100" w:after="10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9BFC03" w14:textId="77777777" w:rsidR="00047B52" w:rsidRPr="00532F83" w:rsidRDefault="00047B52" w:rsidP="00564AE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1FE119" w14:textId="77777777" w:rsidR="00047B52" w:rsidRPr="00532F83" w:rsidRDefault="00047B52" w:rsidP="00564AE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ar-SA"/>
              </w:rPr>
            </w:pPr>
          </w:p>
        </w:tc>
      </w:tr>
    </w:tbl>
    <w:p w14:paraId="40B79F5A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2"/>
          <w:szCs w:val="12"/>
          <w:lang w:eastAsia="pl-PL"/>
        </w:rPr>
      </w:pPr>
    </w:p>
    <w:p w14:paraId="5F6920F3" w14:textId="2F1AD337" w:rsidR="00D87790" w:rsidRPr="00DD4F27" w:rsidRDefault="00DD4F27" w:rsidP="00D87790">
      <w:pPr>
        <w:spacing w:after="0" w:line="240" w:lineRule="auto"/>
        <w:ind w:left="360"/>
        <w:jc w:val="both"/>
        <w:rPr>
          <w:rFonts w:eastAsia="Times New Roman" w:cs="Calibri"/>
          <w:sz w:val="20"/>
          <w:szCs w:val="12"/>
          <w:lang w:eastAsia="pl-PL"/>
        </w:rPr>
      </w:pPr>
      <w:r w:rsidRPr="00DD4F27">
        <w:rPr>
          <w:rFonts w:eastAsia="Times New Roman" w:cs="Calibri"/>
          <w:sz w:val="20"/>
          <w:szCs w:val="12"/>
          <w:lang w:eastAsia="pl-PL"/>
        </w:rPr>
        <w:t>*wykaz osób</w:t>
      </w:r>
      <w:r w:rsidRPr="00DD4F27">
        <w:rPr>
          <w:rFonts w:eastAsia="Times New Roman" w:cs="Calibri"/>
          <w:b/>
          <w:sz w:val="20"/>
          <w:szCs w:val="12"/>
          <w:lang w:eastAsia="pl-PL"/>
        </w:rPr>
        <w:t xml:space="preserve"> </w:t>
      </w:r>
      <w:r w:rsidRPr="00DD4F27">
        <w:rPr>
          <w:rFonts w:eastAsia="Times New Roman" w:cs="Calibri"/>
          <w:sz w:val="20"/>
          <w:szCs w:val="12"/>
          <w:lang w:eastAsia="pl-PL"/>
        </w:rPr>
        <w:t xml:space="preserve">które będą uczestniczyć w wykonaniu zamówienia w szczególności posiadającymi prawo </w:t>
      </w:r>
      <w:r>
        <w:rPr>
          <w:rFonts w:eastAsia="Times New Roman" w:cs="Calibri"/>
          <w:sz w:val="20"/>
          <w:szCs w:val="12"/>
          <w:lang w:eastAsia="pl-PL"/>
        </w:rPr>
        <w:br/>
      </w:r>
      <w:r w:rsidRPr="00DD4F27">
        <w:rPr>
          <w:rFonts w:eastAsia="Times New Roman" w:cs="Calibri"/>
          <w:sz w:val="20"/>
          <w:szCs w:val="12"/>
          <w:lang w:eastAsia="pl-PL"/>
        </w:rPr>
        <w:t xml:space="preserve">do wykonywania samodzielnych funkcji technicznych w budownictwie – co najmniej jedną osobą posiadającą uprawnienia budowlane do kierowania robotami budowlanymi w specjalności instalacyjnej, w zakresie instalacji </w:t>
      </w:r>
      <w:r>
        <w:rPr>
          <w:rFonts w:eastAsia="Times New Roman" w:cs="Calibri"/>
          <w:sz w:val="20"/>
          <w:szCs w:val="12"/>
          <w:lang w:eastAsia="pl-PL"/>
        </w:rPr>
        <w:br/>
      </w:r>
      <w:r w:rsidRPr="00DD4F27">
        <w:rPr>
          <w:rFonts w:eastAsia="Times New Roman" w:cs="Calibri"/>
          <w:sz w:val="20"/>
          <w:szCs w:val="12"/>
          <w:lang w:eastAsia="pl-PL"/>
        </w:rPr>
        <w:t>i urządzeń elektrycznych i elektroenergetycznych</w:t>
      </w:r>
    </w:p>
    <w:p w14:paraId="3325C0C5" w14:textId="77777777" w:rsidR="00DD4F27" w:rsidRDefault="00DD4F27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4A610C99" w14:textId="77777777" w:rsidR="00DD4F27" w:rsidRDefault="00DD4F27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082D2AEB" w14:textId="77777777" w:rsidR="00DD4F27" w:rsidRDefault="00DD4F27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5F2201A3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  <w:r w:rsidRPr="00532F83">
        <w:rPr>
          <w:rFonts w:eastAsia="Times New Roman" w:cs="Calibri"/>
          <w:lang w:eastAsia="pl-PL"/>
        </w:rPr>
        <w:t>________________, dnia ______________</w:t>
      </w:r>
    </w:p>
    <w:p w14:paraId="36A5B19E" w14:textId="77777777" w:rsidR="00D87790" w:rsidRPr="00532F83" w:rsidRDefault="00D87790" w:rsidP="00D87790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sz w:val="16"/>
          <w:szCs w:val="16"/>
          <w:lang w:eastAsia="pl-PL"/>
        </w:rPr>
        <w:t>(miejscowość,                          dnia)</w:t>
      </w:r>
    </w:p>
    <w:p w14:paraId="0D9BC75A" w14:textId="6F195816" w:rsidR="00D87790" w:rsidRPr="00DD4F27" w:rsidRDefault="00D87790" w:rsidP="00DD4F27">
      <w:pPr>
        <w:spacing w:after="0" w:line="240" w:lineRule="auto"/>
        <w:ind w:left="4956"/>
        <w:jc w:val="both"/>
        <w:rPr>
          <w:rFonts w:eastAsia="Times New Roman" w:cs="Calibri"/>
          <w:sz w:val="20"/>
          <w:szCs w:val="12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="00DD4F27">
        <w:rPr>
          <w:rFonts w:eastAsia="Times New Roman" w:cs="Calibri"/>
          <w:lang w:eastAsia="pl-PL"/>
        </w:rPr>
        <w:t xml:space="preserve">        </w:t>
      </w:r>
      <w:r w:rsidRPr="00DD4F27">
        <w:rPr>
          <w:rFonts w:eastAsia="Times New Roman" w:cs="Calibri"/>
          <w:sz w:val="20"/>
          <w:szCs w:val="12"/>
          <w:lang w:eastAsia="pl-PL"/>
        </w:rPr>
        <w:t>________________________________________________</w:t>
      </w:r>
    </w:p>
    <w:p w14:paraId="04131494" w14:textId="7F5F8FDA" w:rsidR="00D87790" w:rsidRPr="00532F83" w:rsidRDefault="00D87790" w:rsidP="001F2E06">
      <w:pPr>
        <w:spacing w:after="0" w:line="240" w:lineRule="auto"/>
        <w:ind w:left="360"/>
        <w:jc w:val="both"/>
        <w:rPr>
          <w:rFonts w:eastAsia="Times New Roman" w:cs="Calibri"/>
          <w:sz w:val="16"/>
          <w:szCs w:val="16"/>
          <w:lang w:eastAsia="pl-PL"/>
        </w:rPr>
      </w:pP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lang w:eastAsia="pl-PL"/>
        </w:rPr>
        <w:tab/>
      </w:r>
      <w:r w:rsidR="00DD4F27">
        <w:rPr>
          <w:rFonts w:eastAsia="Times New Roman" w:cs="Calibri"/>
          <w:lang w:eastAsia="pl-PL"/>
        </w:rPr>
        <w:tab/>
      </w:r>
      <w:r w:rsidRPr="00532F83">
        <w:rPr>
          <w:rFonts w:eastAsia="Times New Roman" w:cs="Calibri"/>
          <w:sz w:val="16"/>
          <w:szCs w:val="16"/>
          <w:lang w:eastAsia="pl-PL"/>
        </w:rPr>
        <w:t>(podpis osoby uprawnionej do reprezentowania wykonawcy)</w:t>
      </w:r>
    </w:p>
    <w:p w14:paraId="51C056AB" w14:textId="77777777" w:rsidR="00DD4F27" w:rsidRDefault="00DD4F27" w:rsidP="00DD4F27">
      <w:pPr>
        <w:keepNext/>
        <w:widowControl w:val="0"/>
        <w:suppressAutoHyphens/>
        <w:spacing w:after="0" w:line="360" w:lineRule="auto"/>
        <w:outlineLvl w:val="0"/>
        <w:rPr>
          <w:rFonts w:eastAsia="Times New Roman" w:cs="Arial"/>
          <w:sz w:val="20"/>
          <w:szCs w:val="20"/>
          <w:lang w:eastAsia="ar-SA"/>
        </w:rPr>
      </w:pPr>
    </w:p>
    <w:p w14:paraId="584A15F6" w14:textId="524C3CAB" w:rsidR="00DD4F27" w:rsidRDefault="00F47D9F" w:rsidP="00DD4F27">
      <w:pPr>
        <w:pStyle w:val="Bezodstpw"/>
      </w:pPr>
      <w:r>
        <w:t xml:space="preserve">          </w:t>
      </w:r>
    </w:p>
    <w:p w14:paraId="27F47670" w14:textId="77777777" w:rsidR="00DD4F27" w:rsidRDefault="00DD4F27" w:rsidP="00DD4F27">
      <w:pPr>
        <w:pStyle w:val="Bezodstpw"/>
        <w:rPr>
          <w:rFonts w:asciiTheme="minorHAnsi" w:hAnsiTheme="minorHAnsi" w:cstheme="minorHAnsi"/>
          <w:sz w:val="16"/>
          <w:szCs w:val="16"/>
        </w:rPr>
      </w:pPr>
    </w:p>
    <w:p w14:paraId="68708120" w14:textId="77777777" w:rsidR="00DD4F27" w:rsidRDefault="00DD4F27" w:rsidP="00DD4F27">
      <w:pPr>
        <w:pStyle w:val="Bezodstpw"/>
        <w:rPr>
          <w:rFonts w:asciiTheme="minorHAnsi" w:hAnsiTheme="minorHAnsi" w:cstheme="minorHAnsi"/>
          <w:sz w:val="16"/>
          <w:szCs w:val="16"/>
        </w:rPr>
      </w:pPr>
    </w:p>
    <w:p w14:paraId="0255C8AE" w14:textId="77777777" w:rsidR="001F2E06" w:rsidRPr="00231E06" w:rsidRDefault="001F2E06" w:rsidP="00DE1B42">
      <w:pPr>
        <w:spacing w:after="0"/>
        <w:jc w:val="both"/>
        <w:rPr>
          <w:rFonts w:ascii="Calibri" w:hAnsi="Calibri" w:cs="Calibri"/>
          <w:sz w:val="16"/>
          <w:szCs w:val="16"/>
        </w:rPr>
      </w:pPr>
      <w:bookmarkStart w:id="4" w:name="_GoBack"/>
      <w:bookmarkEnd w:id="4"/>
    </w:p>
    <w:sectPr w:rsidR="001F2E06" w:rsidRPr="00231E06" w:rsidSect="0012125A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7CE277" w14:textId="77777777" w:rsidR="00076F9C" w:rsidRDefault="00076F9C" w:rsidP="00FA52BA">
      <w:pPr>
        <w:spacing w:after="0" w:line="240" w:lineRule="auto"/>
      </w:pPr>
      <w:r>
        <w:separator/>
      </w:r>
    </w:p>
  </w:endnote>
  <w:endnote w:type="continuationSeparator" w:id="0">
    <w:p w14:paraId="5311CE87" w14:textId="77777777" w:rsidR="00076F9C" w:rsidRDefault="00076F9C" w:rsidP="00FA5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7756387"/>
      <w:docPartObj>
        <w:docPartGallery w:val="Page Numbers (Bottom of Page)"/>
        <w:docPartUnique/>
      </w:docPartObj>
    </w:sdtPr>
    <w:sdtEndPr/>
    <w:sdtContent>
      <w:p w14:paraId="521392D3" w14:textId="66084FE7" w:rsidR="007A0E1B" w:rsidRDefault="007A0E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25A">
          <w:rPr>
            <w:noProof/>
          </w:rPr>
          <w:t>2</w:t>
        </w:r>
        <w:r>
          <w:fldChar w:fldCharType="end"/>
        </w:r>
      </w:p>
    </w:sdtContent>
  </w:sdt>
  <w:p w14:paraId="44E66BF7" w14:textId="2F02A4D8" w:rsidR="007A0E1B" w:rsidRPr="00742439" w:rsidRDefault="007A0E1B" w:rsidP="00742439">
    <w:pPr>
      <w:pStyle w:val="Stopka"/>
      <w:tabs>
        <w:tab w:val="clear" w:pos="4536"/>
        <w:tab w:val="left" w:pos="378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9F865B" w14:textId="77777777" w:rsidR="00076F9C" w:rsidRDefault="00076F9C" w:rsidP="00FA52BA">
      <w:pPr>
        <w:spacing w:after="0" w:line="240" w:lineRule="auto"/>
      </w:pPr>
      <w:r>
        <w:separator/>
      </w:r>
    </w:p>
  </w:footnote>
  <w:footnote w:type="continuationSeparator" w:id="0">
    <w:p w14:paraId="51A41F67" w14:textId="77777777" w:rsidR="00076F9C" w:rsidRDefault="00076F9C" w:rsidP="00FA5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A9275" w14:textId="1DE94938" w:rsidR="007A0E1B" w:rsidRDefault="007A0E1B" w:rsidP="0091065C">
    <w:pPr>
      <w:pStyle w:val="Nagwek"/>
      <w:tabs>
        <w:tab w:val="clear" w:pos="4536"/>
        <w:tab w:val="clear" w:pos="9072"/>
        <w:tab w:val="left" w:pos="6495"/>
      </w:tabs>
    </w:pPr>
    <w:r>
      <w:rPr>
        <w:noProof/>
        <w:lang w:eastAsia="pl-PL"/>
      </w:rPr>
      <w:drawing>
        <wp:anchor distT="0" distB="0" distL="114300" distR="114300" simplePos="0" relativeHeight="251656192" behindDoc="1" locked="0" layoutInCell="1" allowOverlap="1" wp14:anchorId="4C3C413E" wp14:editId="2548ACE1">
          <wp:simplePos x="0" y="0"/>
          <wp:positionH relativeFrom="column">
            <wp:posOffset>-899795</wp:posOffset>
          </wp:positionH>
          <wp:positionV relativeFrom="paragraph">
            <wp:posOffset>2465070</wp:posOffset>
          </wp:positionV>
          <wp:extent cx="7562850" cy="77749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ze_znakiem_wodnym.jp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777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noProof/>
        <w:lang w:eastAsia="pl-PL"/>
      </w:rPr>
      <w:drawing>
        <wp:inline distT="0" distB="0" distL="0" distR="0" wp14:anchorId="1B112DC4" wp14:editId="0D7A0A49">
          <wp:extent cx="5761355" cy="6159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  <w:szCs w:val="24"/>
      </w:rPr>
    </w:lvl>
  </w:abstractNum>
  <w:abstractNum w:abstractNumId="2" w15:restartNumberingAfterBreak="0">
    <w:nsid w:val="00000005"/>
    <w:multiLevelType w:val="multilevel"/>
    <w:tmpl w:val="C13A6BA8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9"/>
    <w:multiLevelType w:val="singleLevel"/>
    <w:tmpl w:val="FF6A3BE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 w15:restartNumberingAfterBreak="0">
    <w:nsid w:val="0000000C"/>
    <w:multiLevelType w:val="singleLevel"/>
    <w:tmpl w:val="0000000C"/>
    <w:name w:val="WW8Num1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00001B"/>
    <w:multiLevelType w:val="singleLevel"/>
    <w:tmpl w:val="66704150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275C9"/>
    <w:multiLevelType w:val="hybridMultilevel"/>
    <w:tmpl w:val="F66C3590"/>
    <w:lvl w:ilvl="0" w:tplc="AC6093D4">
      <w:start w:val="1"/>
      <w:numFmt w:val="decimal"/>
      <w:lvlText w:val="%1)"/>
      <w:lvlJc w:val="left"/>
      <w:pPr>
        <w:ind w:left="1436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56" w:hanging="360"/>
      </w:pPr>
    </w:lvl>
    <w:lvl w:ilvl="2" w:tplc="0415001B" w:tentative="1">
      <w:start w:val="1"/>
      <w:numFmt w:val="lowerRoman"/>
      <w:lvlText w:val="%3."/>
      <w:lvlJc w:val="right"/>
      <w:pPr>
        <w:ind w:left="2876" w:hanging="180"/>
      </w:pPr>
    </w:lvl>
    <w:lvl w:ilvl="3" w:tplc="0415000F" w:tentative="1">
      <w:start w:val="1"/>
      <w:numFmt w:val="decimal"/>
      <w:lvlText w:val="%4."/>
      <w:lvlJc w:val="left"/>
      <w:pPr>
        <w:ind w:left="3596" w:hanging="360"/>
      </w:pPr>
    </w:lvl>
    <w:lvl w:ilvl="4" w:tplc="04150019" w:tentative="1">
      <w:start w:val="1"/>
      <w:numFmt w:val="lowerLetter"/>
      <w:lvlText w:val="%5."/>
      <w:lvlJc w:val="left"/>
      <w:pPr>
        <w:ind w:left="4316" w:hanging="360"/>
      </w:pPr>
    </w:lvl>
    <w:lvl w:ilvl="5" w:tplc="0415001B" w:tentative="1">
      <w:start w:val="1"/>
      <w:numFmt w:val="lowerRoman"/>
      <w:lvlText w:val="%6."/>
      <w:lvlJc w:val="right"/>
      <w:pPr>
        <w:ind w:left="5036" w:hanging="180"/>
      </w:pPr>
    </w:lvl>
    <w:lvl w:ilvl="6" w:tplc="0415000F" w:tentative="1">
      <w:start w:val="1"/>
      <w:numFmt w:val="decimal"/>
      <w:lvlText w:val="%7."/>
      <w:lvlJc w:val="left"/>
      <w:pPr>
        <w:ind w:left="5756" w:hanging="360"/>
      </w:pPr>
    </w:lvl>
    <w:lvl w:ilvl="7" w:tplc="04150019" w:tentative="1">
      <w:start w:val="1"/>
      <w:numFmt w:val="lowerLetter"/>
      <w:lvlText w:val="%8."/>
      <w:lvlJc w:val="left"/>
      <w:pPr>
        <w:ind w:left="6476" w:hanging="360"/>
      </w:pPr>
    </w:lvl>
    <w:lvl w:ilvl="8" w:tplc="0415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7" w15:restartNumberingAfterBreak="0">
    <w:nsid w:val="00E33C8A"/>
    <w:multiLevelType w:val="multilevel"/>
    <w:tmpl w:val="5420BEEE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1E72797"/>
    <w:multiLevelType w:val="hybridMultilevel"/>
    <w:tmpl w:val="8C983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83426"/>
    <w:multiLevelType w:val="hybridMultilevel"/>
    <w:tmpl w:val="DC1EF838"/>
    <w:name w:val="WW8Num16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A0F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58D4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7A50310"/>
    <w:multiLevelType w:val="hybridMultilevel"/>
    <w:tmpl w:val="070A8AFE"/>
    <w:lvl w:ilvl="0" w:tplc="94588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8137459"/>
    <w:multiLevelType w:val="multilevel"/>
    <w:tmpl w:val="52B20DC6"/>
    <w:lvl w:ilvl="0">
      <w:start w:val="1"/>
      <w:numFmt w:val="upperRoman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)"/>
      <w:lvlJc w:val="left"/>
      <w:pPr>
        <w:ind w:left="1000" w:hanging="432"/>
      </w:pPr>
      <w:rPr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Calibri" w:eastAsia="Times New Roman" w:hAnsi="Calibri" w:cs="Calibri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6D7EE3"/>
    <w:multiLevelType w:val="hybridMultilevel"/>
    <w:tmpl w:val="155E126C"/>
    <w:lvl w:ilvl="0" w:tplc="4ECC619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2A4B5E"/>
    <w:multiLevelType w:val="hybridMultilevel"/>
    <w:tmpl w:val="E6EEB3E8"/>
    <w:lvl w:ilvl="0" w:tplc="25F8E11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0C664803"/>
    <w:multiLevelType w:val="hybridMultilevel"/>
    <w:tmpl w:val="E1DEA54E"/>
    <w:lvl w:ilvl="0" w:tplc="AC6093D4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AE62A7"/>
    <w:multiLevelType w:val="hybridMultilevel"/>
    <w:tmpl w:val="3106FF1A"/>
    <w:lvl w:ilvl="0" w:tplc="AD3A3D4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112E390C"/>
    <w:multiLevelType w:val="hybridMultilevel"/>
    <w:tmpl w:val="BE3ED6B8"/>
    <w:name w:val="WW8Num52"/>
    <w:lvl w:ilvl="0" w:tplc="F46ED4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A76041"/>
    <w:multiLevelType w:val="multilevel"/>
    <w:tmpl w:val="7B144A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12BD1816"/>
    <w:multiLevelType w:val="hybridMultilevel"/>
    <w:tmpl w:val="61D0E384"/>
    <w:lvl w:ilvl="0" w:tplc="FCFE4D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F56C3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2C23F14"/>
    <w:multiLevelType w:val="hybridMultilevel"/>
    <w:tmpl w:val="6CAC9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10421EE">
      <w:start w:val="1"/>
      <w:numFmt w:val="decimal"/>
      <w:lvlText w:val="%4)"/>
      <w:lvlJc w:val="left"/>
      <w:pPr>
        <w:ind w:left="2880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83797F"/>
    <w:multiLevelType w:val="hybridMultilevel"/>
    <w:tmpl w:val="9F7A7E18"/>
    <w:lvl w:ilvl="0" w:tplc="256AA1EA">
      <w:start w:val="10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5905829"/>
    <w:multiLevelType w:val="hybridMultilevel"/>
    <w:tmpl w:val="B364960E"/>
    <w:lvl w:ilvl="0" w:tplc="FB78E4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67C4F37"/>
    <w:multiLevelType w:val="hybridMultilevel"/>
    <w:tmpl w:val="6CAC9D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10421EE">
      <w:start w:val="1"/>
      <w:numFmt w:val="decimal"/>
      <w:lvlText w:val="%4)"/>
      <w:lvlJc w:val="left"/>
      <w:pPr>
        <w:ind w:left="2880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29439B"/>
    <w:multiLevelType w:val="multilevel"/>
    <w:tmpl w:val="F87A09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  <w:rPr>
        <w:rFonts w:ascii="Calibri" w:eastAsia="Times New Roman" w:hAnsi="Calibri" w:cs="Calibri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18C45EE5"/>
    <w:multiLevelType w:val="hybridMultilevel"/>
    <w:tmpl w:val="5DAAA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34B88C">
      <w:start w:val="1"/>
      <w:numFmt w:val="lowerLetter"/>
      <w:lvlText w:val="%2)"/>
      <w:lvlJc w:val="left"/>
      <w:pPr>
        <w:ind w:left="1440" w:hanging="360"/>
      </w:pPr>
      <w:rPr>
        <w:rFonts w:ascii="Calibri" w:hAnsi="Calibri" w:cstheme="minorHAnsi" w:hint="default"/>
        <w:b w:val="0"/>
        <w:i w:val="0"/>
        <w:sz w:val="22"/>
      </w:rPr>
    </w:lvl>
    <w:lvl w:ilvl="2" w:tplc="038C8256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1B29318A"/>
    <w:multiLevelType w:val="hybridMultilevel"/>
    <w:tmpl w:val="1368EC16"/>
    <w:lvl w:ilvl="0" w:tplc="9BD6E7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1FE96652"/>
    <w:multiLevelType w:val="hybridMultilevel"/>
    <w:tmpl w:val="3E36241A"/>
    <w:name w:val="WW8Num16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2846110"/>
    <w:multiLevelType w:val="hybridMultilevel"/>
    <w:tmpl w:val="EEB6812A"/>
    <w:name w:val="WW8Num424"/>
    <w:lvl w:ilvl="0" w:tplc="FE280A1A">
      <w:start w:val="1"/>
      <w:numFmt w:val="decimal"/>
      <w:lvlText w:val="%1)"/>
      <w:lvlJc w:val="left"/>
      <w:pPr>
        <w:tabs>
          <w:tab w:val="num" w:pos="3120"/>
        </w:tabs>
        <w:ind w:left="312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9" w15:restartNumberingAfterBreak="0">
    <w:nsid w:val="23B75CC5"/>
    <w:multiLevelType w:val="hybridMultilevel"/>
    <w:tmpl w:val="20F819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A32011"/>
    <w:multiLevelType w:val="hybridMultilevel"/>
    <w:tmpl w:val="CD6EAD40"/>
    <w:name w:val="WW8Num423"/>
    <w:lvl w:ilvl="0" w:tplc="0415000F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3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69C63E8"/>
    <w:multiLevelType w:val="hybridMultilevel"/>
    <w:tmpl w:val="687E0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6E2E0C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E273F3"/>
    <w:multiLevelType w:val="multilevel"/>
    <w:tmpl w:val="D26E59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2C462A52"/>
    <w:multiLevelType w:val="multilevel"/>
    <w:tmpl w:val="DA14CDAE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)"/>
      <w:lvlJc w:val="left"/>
      <w:pPr>
        <w:ind w:left="1000" w:hanging="432"/>
      </w:pPr>
      <w:rPr>
        <w:rFonts w:ascii="Calibri" w:eastAsia="Times New Roman" w:hAnsi="Calibri" w:cs="Calibri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Theme="minorHAnsi" w:eastAsia="Times New Roman" w:hAnsiTheme="minorHAnsi" w:cs="Calibri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2D12542A"/>
    <w:multiLevelType w:val="hybridMultilevel"/>
    <w:tmpl w:val="3488D3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CBA448E">
      <w:start w:val="1"/>
      <w:numFmt w:val="decimal"/>
      <w:lvlText w:val="%2)"/>
      <w:lvlJc w:val="left"/>
      <w:pPr>
        <w:ind w:left="1440" w:hanging="360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u w:val="none"/>
        <w:effect w:val="none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DEB5227"/>
    <w:multiLevelType w:val="hybridMultilevel"/>
    <w:tmpl w:val="BD5C160C"/>
    <w:name w:val="WW8Num83"/>
    <w:lvl w:ilvl="0" w:tplc="3F74CF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E5B0E2D"/>
    <w:multiLevelType w:val="hybridMultilevel"/>
    <w:tmpl w:val="310ACB4E"/>
    <w:name w:val="WW8Num532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2F760B40"/>
    <w:multiLevelType w:val="hybridMultilevel"/>
    <w:tmpl w:val="28E655A2"/>
    <w:lvl w:ilvl="0" w:tplc="991076A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8B0744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D867B90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FE10DE4"/>
    <w:multiLevelType w:val="hybridMultilevel"/>
    <w:tmpl w:val="B49A11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03F1F47"/>
    <w:multiLevelType w:val="hybridMultilevel"/>
    <w:tmpl w:val="E392F512"/>
    <w:lvl w:ilvl="0" w:tplc="60F4C8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1530386"/>
    <w:multiLevelType w:val="hybridMultilevel"/>
    <w:tmpl w:val="40F8B9B4"/>
    <w:lvl w:ilvl="0" w:tplc="6A8AB506">
      <w:start w:val="1"/>
      <w:numFmt w:val="decimal"/>
      <w:lvlText w:val="%1)"/>
      <w:lvlJc w:val="left"/>
      <w:pPr>
        <w:ind w:left="578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3317363B"/>
    <w:multiLevelType w:val="hybridMultilevel"/>
    <w:tmpl w:val="5AC23034"/>
    <w:lvl w:ilvl="0" w:tplc="AFBAF3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4D6277D"/>
    <w:multiLevelType w:val="hybridMultilevel"/>
    <w:tmpl w:val="26865E24"/>
    <w:name w:val="WW8Num8222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C054C2D"/>
    <w:multiLevelType w:val="multilevel"/>
    <w:tmpl w:val="C48841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439319E0"/>
    <w:multiLevelType w:val="hybridMultilevel"/>
    <w:tmpl w:val="D4EAC832"/>
    <w:name w:val="WW8Num8222"/>
    <w:lvl w:ilvl="0" w:tplc="33A0F9EA">
      <w:start w:val="1"/>
      <w:numFmt w:val="decimal"/>
      <w:lvlText w:val="%1)"/>
      <w:lvlJc w:val="left"/>
      <w:pPr>
        <w:tabs>
          <w:tab w:val="num" w:pos="1782"/>
        </w:tabs>
        <w:ind w:left="17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2"/>
        </w:tabs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</w:lvl>
  </w:abstractNum>
  <w:abstractNum w:abstractNumId="47" w15:restartNumberingAfterBreak="0">
    <w:nsid w:val="47041918"/>
    <w:multiLevelType w:val="hybridMultilevel"/>
    <w:tmpl w:val="E9644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366225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BF862C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8860BA9"/>
    <w:multiLevelType w:val="hybridMultilevel"/>
    <w:tmpl w:val="0E0AEA42"/>
    <w:lvl w:ilvl="0" w:tplc="04150011">
      <w:start w:val="1"/>
      <w:numFmt w:val="decimal"/>
      <w:lvlText w:val="%1)"/>
      <w:lvlJc w:val="left"/>
      <w:pPr>
        <w:ind w:left="19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52"/>
        </w:tabs>
        <w:ind w:left="2352" w:hanging="360"/>
      </w:pPr>
    </w:lvl>
    <w:lvl w:ilvl="2" w:tplc="FE280A1A">
      <w:start w:val="1"/>
      <w:numFmt w:val="decimal"/>
      <w:lvlText w:val="%3)"/>
      <w:lvlJc w:val="left"/>
      <w:pPr>
        <w:tabs>
          <w:tab w:val="num" w:pos="3492"/>
        </w:tabs>
        <w:ind w:left="3492" w:hanging="60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92"/>
        </w:tabs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12"/>
        </w:tabs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32"/>
        </w:tabs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52"/>
        </w:tabs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72"/>
        </w:tabs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92"/>
        </w:tabs>
        <w:ind w:left="7392" w:hanging="180"/>
      </w:pPr>
    </w:lvl>
  </w:abstractNum>
  <w:abstractNum w:abstractNumId="49" w15:restartNumberingAfterBreak="0">
    <w:nsid w:val="4A5F62A7"/>
    <w:multiLevelType w:val="multilevel"/>
    <w:tmpl w:val="6B9A544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Calibri" w:eastAsia="Times New Roman" w:hAnsi="Calibri" w:cs="Arial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4A630E8F"/>
    <w:multiLevelType w:val="hybridMultilevel"/>
    <w:tmpl w:val="6EB455FA"/>
    <w:lvl w:ilvl="0" w:tplc="C5280FE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AF61004"/>
    <w:multiLevelType w:val="hybridMultilevel"/>
    <w:tmpl w:val="CE38F154"/>
    <w:lvl w:ilvl="0" w:tplc="5DF283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2" w15:restartNumberingAfterBreak="0">
    <w:nsid w:val="4B873059"/>
    <w:multiLevelType w:val="hybridMultilevel"/>
    <w:tmpl w:val="2190EC12"/>
    <w:lvl w:ilvl="0" w:tplc="46DCF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545D31A2"/>
    <w:multiLevelType w:val="hybridMultilevel"/>
    <w:tmpl w:val="0BC6FFCA"/>
    <w:lvl w:ilvl="0" w:tplc="9DFA111E">
      <w:start w:val="1"/>
      <w:numFmt w:val="decimal"/>
      <w:lvlText w:val="%1)"/>
      <w:lvlJc w:val="left"/>
      <w:pPr>
        <w:tabs>
          <w:tab w:val="num" w:pos="578"/>
        </w:tabs>
        <w:ind w:left="578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54" w15:restartNumberingAfterBreak="0">
    <w:nsid w:val="546850F0"/>
    <w:multiLevelType w:val="multilevel"/>
    <w:tmpl w:val="A0FEB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 w15:restartNumberingAfterBreak="0">
    <w:nsid w:val="54A50170"/>
    <w:multiLevelType w:val="hybridMultilevel"/>
    <w:tmpl w:val="05F00798"/>
    <w:lvl w:ilvl="0" w:tplc="0415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5887AA3"/>
    <w:multiLevelType w:val="multilevel"/>
    <w:tmpl w:val="D592F684"/>
    <w:name w:val="WW8Num4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7" w15:restartNumberingAfterBreak="0">
    <w:nsid w:val="585156AF"/>
    <w:multiLevelType w:val="hybridMultilevel"/>
    <w:tmpl w:val="C02E4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D2C33F9"/>
    <w:multiLevelType w:val="hybridMultilevel"/>
    <w:tmpl w:val="3C12E5BA"/>
    <w:lvl w:ilvl="0" w:tplc="A2EE22CE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25E69DA"/>
    <w:multiLevelType w:val="multilevel"/>
    <w:tmpl w:val="274E3A7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2)"/>
      <w:lvlJc w:val="left"/>
      <w:pPr>
        <w:ind w:left="1000" w:hanging="432"/>
      </w:pPr>
      <w:rPr>
        <w:rFonts w:ascii="Calibri" w:eastAsia="Times New Roman" w:hAnsi="Calibri" w:cs="Calibri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62A4772E"/>
    <w:multiLevelType w:val="hybridMultilevel"/>
    <w:tmpl w:val="E10053AC"/>
    <w:name w:val="WW8Num8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67686002"/>
    <w:multiLevelType w:val="multilevel"/>
    <w:tmpl w:val="24621A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67C95AAF"/>
    <w:multiLevelType w:val="hybridMultilevel"/>
    <w:tmpl w:val="47E0DF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7CC4365"/>
    <w:multiLevelType w:val="hybridMultilevel"/>
    <w:tmpl w:val="867845B8"/>
    <w:lvl w:ilvl="0" w:tplc="04150017">
      <w:start w:val="1"/>
      <w:numFmt w:val="lowerLetter"/>
      <w:lvlText w:val="%1)"/>
      <w:lvlJc w:val="left"/>
      <w:pPr>
        <w:ind w:left="2782" w:hanging="360"/>
      </w:pPr>
    </w:lvl>
    <w:lvl w:ilvl="1" w:tplc="04150019" w:tentative="1">
      <w:start w:val="1"/>
      <w:numFmt w:val="lowerLetter"/>
      <w:lvlText w:val="%2."/>
      <w:lvlJc w:val="left"/>
      <w:pPr>
        <w:ind w:left="3502" w:hanging="360"/>
      </w:pPr>
    </w:lvl>
    <w:lvl w:ilvl="2" w:tplc="0415001B" w:tentative="1">
      <w:start w:val="1"/>
      <w:numFmt w:val="lowerRoman"/>
      <w:lvlText w:val="%3."/>
      <w:lvlJc w:val="right"/>
      <w:pPr>
        <w:ind w:left="4222" w:hanging="180"/>
      </w:pPr>
    </w:lvl>
    <w:lvl w:ilvl="3" w:tplc="0415000F" w:tentative="1">
      <w:start w:val="1"/>
      <w:numFmt w:val="decimal"/>
      <w:lvlText w:val="%4."/>
      <w:lvlJc w:val="left"/>
      <w:pPr>
        <w:ind w:left="4942" w:hanging="360"/>
      </w:pPr>
    </w:lvl>
    <w:lvl w:ilvl="4" w:tplc="04150019" w:tentative="1">
      <w:start w:val="1"/>
      <w:numFmt w:val="lowerLetter"/>
      <w:lvlText w:val="%5."/>
      <w:lvlJc w:val="left"/>
      <w:pPr>
        <w:ind w:left="5662" w:hanging="360"/>
      </w:pPr>
    </w:lvl>
    <w:lvl w:ilvl="5" w:tplc="0415001B" w:tentative="1">
      <w:start w:val="1"/>
      <w:numFmt w:val="lowerRoman"/>
      <w:lvlText w:val="%6."/>
      <w:lvlJc w:val="right"/>
      <w:pPr>
        <w:ind w:left="6382" w:hanging="180"/>
      </w:pPr>
    </w:lvl>
    <w:lvl w:ilvl="6" w:tplc="0415000F" w:tentative="1">
      <w:start w:val="1"/>
      <w:numFmt w:val="decimal"/>
      <w:lvlText w:val="%7."/>
      <w:lvlJc w:val="left"/>
      <w:pPr>
        <w:ind w:left="7102" w:hanging="360"/>
      </w:pPr>
    </w:lvl>
    <w:lvl w:ilvl="7" w:tplc="04150019" w:tentative="1">
      <w:start w:val="1"/>
      <w:numFmt w:val="lowerLetter"/>
      <w:lvlText w:val="%8."/>
      <w:lvlJc w:val="left"/>
      <w:pPr>
        <w:ind w:left="7822" w:hanging="360"/>
      </w:pPr>
    </w:lvl>
    <w:lvl w:ilvl="8" w:tplc="0415001B" w:tentative="1">
      <w:start w:val="1"/>
      <w:numFmt w:val="lowerRoman"/>
      <w:lvlText w:val="%9."/>
      <w:lvlJc w:val="right"/>
      <w:pPr>
        <w:ind w:left="8542" w:hanging="180"/>
      </w:pPr>
    </w:lvl>
  </w:abstractNum>
  <w:abstractNum w:abstractNumId="64" w15:restartNumberingAfterBreak="0">
    <w:nsid w:val="68596432"/>
    <w:multiLevelType w:val="hybridMultilevel"/>
    <w:tmpl w:val="AA58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EE44B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1D3CFC"/>
    <w:multiLevelType w:val="multilevel"/>
    <w:tmpl w:val="764EF1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Times New Roman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69E82FB2"/>
    <w:multiLevelType w:val="hybridMultilevel"/>
    <w:tmpl w:val="EE829E9A"/>
    <w:lvl w:ilvl="0" w:tplc="FE280A1A">
      <w:start w:val="1"/>
      <w:numFmt w:val="decimal"/>
      <w:lvlText w:val="%1)"/>
      <w:lvlJc w:val="left"/>
      <w:pPr>
        <w:tabs>
          <w:tab w:val="num" w:pos="3492"/>
        </w:tabs>
        <w:ind w:left="3492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67" w15:restartNumberingAfterBreak="0">
    <w:nsid w:val="6A1F6CE5"/>
    <w:multiLevelType w:val="hybridMultilevel"/>
    <w:tmpl w:val="0DF4847C"/>
    <w:lvl w:ilvl="0" w:tplc="D4BE2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6CF00E31"/>
    <w:multiLevelType w:val="hybridMultilevel"/>
    <w:tmpl w:val="F0466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F1D72D2"/>
    <w:multiLevelType w:val="hybridMultilevel"/>
    <w:tmpl w:val="560434E4"/>
    <w:name w:val="WW8Num82222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15E6D31"/>
    <w:multiLevelType w:val="multilevel"/>
    <w:tmpl w:val="97A40F04"/>
    <w:lvl w:ilvl="0">
      <w:start w:val="1"/>
      <w:numFmt w:val="decimal"/>
      <w:lvlText w:val="%1."/>
      <w:lvlJc w:val="left"/>
      <w:pPr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eastAsia="Times New Roman"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71" w15:restartNumberingAfterBreak="0">
    <w:nsid w:val="763A6D93"/>
    <w:multiLevelType w:val="hybridMultilevel"/>
    <w:tmpl w:val="E430C514"/>
    <w:name w:val="WW8Num82"/>
    <w:lvl w:ilvl="0" w:tplc="17F8C7F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74A1C70"/>
    <w:multiLevelType w:val="hybridMultilevel"/>
    <w:tmpl w:val="4BB4D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A975898"/>
    <w:multiLevelType w:val="hybridMultilevel"/>
    <w:tmpl w:val="5BEAA9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B98368C"/>
    <w:multiLevelType w:val="hybridMultilevel"/>
    <w:tmpl w:val="BC883C74"/>
    <w:name w:val="WW8Num822223"/>
    <w:lvl w:ilvl="0" w:tplc="33A0F9E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7C2A2596"/>
    <w:multiLevelType w:val="multilevel"/>
    <w:tmpl w:val="BF74478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 w15:restartNumberingAfterBreak="0">
    <w:nsid w:val="7F023753"/>
    <w:multiLevelType w:val="hybridMultilevel"/>
    <w:tmpl w:val="3EA4A49C"/>
    <w:name w:val="WW8Num16222"/>
    <w:lvl w:ilvl="0" w:tplc="0000001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5"/>
  </w:num>
  <w:num w:numId="3">
    <w:abstractNumId w:val="54"/>
  </w:num>
  <w:num w:numId="4">
    <w:abstractNumId w:val="40"/>
  </w:num>
  <w:num w:numId="5">
    <w:abstractNumId w:val="61"/>
  </w:num>
  <w:num w:numId="6">
    <w:abstractNumId w:val="7"/>
  </w:num>
  <w:num w:numId="7">
    <w:abstractNumId w:val="64"/>
  </w:num>
  <w:num w:numId="8">
    <w:abstractNumId w:val="57"/>
  </w:num>
  <w:num w:numId="9">
    <w:abstractNumId w:val="18"/>
  </w:num>
  <w:num w:numId="10">
    <w:abstractNumId w:val="47"/>
  </w:num>
  <w:num w:numId="11">
    <w:abstractNumId w:val="38"/>
  </w:num>
  <w:num w:numId="12">
    <w:abstractNumId w:val="65"/>
  </w:num>
  <w:num w:numId="13">
    <w:abstractNumId w:val="23"/>
  </w:num>
  <w:num w:numId="14">
    <w:abstractNumId w:val="68"/>
  </w:num>
  <w:num w:numId="15">
    <w:abstractNumId w:val="43"/>
  </w:num>
  <w:num w:numId="16">
    <w:abstractNumId w:val="11"/>
  </w:num>
  <w:num w:numId="17">
    <w:abstractNumId w:val="73"/>
  </w:num>
  <w:num w:numId="18">
    <w:abstractNumId w:val="8"/>
  </w:num>
  <w:num w:numId="19">
    <w:abstractNumId w:val="67"/>
  </w:num>
  <w:num w:numId="20">
    <w:abstractNumId w:val="50"/>
  </w:num>
  <w:num w:numId="21">
    <w:abstractNumId w:val="31"/>
  </w:num>
  <w:num w:numId="22">
    <w:abstractNumId w:val="25"/>
  </w:num>
  <w:num w:numId="23">
    <w:abstractNumId w:val="42"/>
  </w:num>
  <w:num w:numId="24">
    <w:abstractNumId w:val="30"/>
  </w:num>
  <w:num w:numId="25">
    <w:abstractNumId w:val="45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53"/>
  </w:num>
  <w:num w:numId="29">
    <w:abstractNumId w:val="51"/>
  </w:num>
  <w:num w:numId="30">
    <w:abstractNumId w:val="2"/>
  </w:num>
  <w:num w:numId="31">
    <w:abstractNumId w:val="48"/>
  </w:num>
  <w:num w:numId="32">
    <w:abstractNumId w:val="66"/>
  </w:num>
  <w:num w:numId="33">
    <w:abstractNumId w:val="56"/>
  </w:num>
  <w:num w:numId="34">
    <w:abstractNumId w:val="49"/>
  </w:num>
  <w:num w:numId="35">
    <w:abstractNumId w:val="55"/>
  </w:num>
  <w:num w:numId="36">
    <w:abstractNumId w:val="60"/>
  </w:num>
  <w:num w:numId="37">
    <w:abstractNumId w:val="46"/>
  </w:num>
  <w:num w:numId="38">
    <w:abstractNumId w:val="69"/>
  </w:num>
  <w:num w:numId="39">
    <w:abstractNumId w:val="10"/>
  </w:num>
  <w:num w:numId="40">
    <w:abstractNumId w:val="34"/>
  </w:num>
  <w:num w:numId="41">
    <w:abstractNumId w:val="74"/>
  </w:num>
  <w:num w:numId="42">
    <w:abstractNumId w:val="76"/>
  </w:num>
  <w:num w:numId="43">
    <w:abstractNumId w:val="41"/>
  </w:num>
  <w:num w:numId="44">
    <w:abstractNumId w:val="6"/>
  </w:num>
  <w:num w:numId="45">
    <w:abstractNumId w:val="13"/>
  </w:num>
  <w:num w:numId="46">
    <w:abstractNumId w:val="12"/>
  </w:num>
  <w:num w:numId="47">
    <w:abstractNumId w:val="20"/>
  </w:num>
  <w:num w:numId="48">
    <w:abstractNumId w:val="14"/>
  </w:num>
  <w:num w:numId="49">
    <w:abstractNumId w:val="17"/>
  </w:num>
  <w:num w:numId="50">
    <w:abstractNumId w:val="59"/>
  </w:num>
  <w:num w:numId="51">
    <w:abstractNumId w:val="32"/>
  </w:num>
  <w:num w:numId="52">
    <w:abstractNumId w:val="1"/>
  </w:num>
  <w:num w:numId="53">
    <w:abstractNumId w:val="70"/>
  </w:num>
  <w:num w:numId="54">
    <w:abstractNumId w:val="33"/>
  </w:num>
  <w:num w:numId="55">
    <w:abstractNumId w:val="24"/>
  </w:num>
  <w:num w:numId="56">
    <w:abstractNumId w:val="22"/>
  </w:num>
  <w:num w:numId="57">
    <w:abstractNumId w:val="19"/>
  </w:num>
  <w:num w:numId="58">
    <w:abstractNumId w:val="39"/>
  </w:num>
  <w:num w:numId="59">
    <w:abstractNumId w:val="52"/>
  </w:num>
  <w:num w:numId="60">
    <w:abstractNumId w:val="21"/>
  </w:num>
  <w:num w:numId="61">
    <w:abstractNumId w:val="26"/>
  </w:num>
  <w:num w:numId="62">
    <w:abstractNumId w:val="71"/>
  </w:num>
  <w:num w:numId="63">
    <w:abstractNumId w:val="72"/>
  </w:num>
  <w:num w:numId="64">
    <w:abstractNumId w:val="63"/>
  </w:num>
  <w:num w:numId="65">
    <w:abstractNumId w:val="29"/>
  </w:num>
  <w:num w:numId="66">
    <w:abstractNumId w:val="62"/>
  </w:num>
  <w:num w:numId="67">
    <w:abstractNumId w:val="58"/>
  </w:num>
  <w:num w:numId="68">
    <w:abstractNumId w:val="3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BA"/>
    <w:rsid w:val="00004E0A"/>
    <w:rsid w:val="00030985"/>
    <w:rsid w:val="00047B52"/>
    <w:rsid w:val="0006205C"/>
    <w:rsid w:val="000663C6"/>
    <w:rsid w:val="00076F9C"/>
    <w:rsid w:val="0008526F"/>
    <w:rsid w:val="00092249"/>
    <w:rsid w:val="000A2947"/>
    <w:rsid w:val="000B3D9B"/>
    <w:rsid w:val="000C0CCC"/>
    <w:rsid w:val="000C3EB0"/>
    <w:rsid w:val="000F37E2"/>
    <w:rsid w:val="000F4A69"/>
    <w:rsid w:val="001057FC"/>
    <w:rsid w:val="00120FCA"/>
    <w:rsid w:val="0012125A"/>
    <w:rsid w:val="00125324"/>
    <w:rsid w:val="0012546B"/>
    <w:rsid w:val="001260AA"/>
    <w:rsid w:val="001273FC"/>
    <w:rsid w:val="0013054A"/>
    <w:rsid w:val="00135B8C"/>
    <w:rsid w:val="001448AA"/>
    <w:rsid w:val="00146134"/>
    <w:rsid w:val="001509E1"/>
    <w:rsid w:val="001513F1"/>
    <w:rsid w:val="001712FD"/>
    <w:rsid w:val="0017710D"/>
    <w:rsid w:val="00184CD0"/>
    <w:rsid w:val="00190636"/>
    <w:rsid w:val="00191E67"/>
    <w:rsid w:val="00192E8B"/>
    <w:rsid w:val="00193E1C"/>
    <w:rsid w:val="001A0377"/>
    <w:rsid w:val="001B21A2"/>
    <w:rsid w:val="001C51BF"/>
    <w:rsid w:val="001D657E"/>
    <w:rsid w:val="001E0F13"/>
    <w:rsid w:val="001E76DF"/>
    <w:rsid w:val="001E771F"/>
    <w:rsid w:val="001F1922"/>
    <w:rsid w:val="001F2E06"/>
    <w:rsid w:val="001F6077"/>
    <w:rsid w:val="00202957"/>
    <w:rsid w:val="002125AA"/>
    <w:rsid w:val="00213D83"/>
    <w:rsid w:val="0022102A"/>
    <w:rsid w:val="00224408"/>
    <w:rsid w:val="00231E06"/>
    <w:rsid w:val="00255F60"/>
    <w:rsid w:val="002664C2"/>
    <w:rsid w:val="00266E68"/>
    <w:rsid w:val="002757E2"/>
    <w:rsid w:val="00282826"/>
    <w:rsid w:val="002B3555"/>
    <w:rsid w:val="002C2AE3"/>
    <w:rsid w:val="002D0E76"/>
    <w:rsid w:val="002D6947"/>
    <w:rsid w:val="002E14DA"/>
    <w:rsid w:val="002E2260"/>
    <w:rsid w:val="002F3A8C"/>
    <w:rsid w:val="00310222"/>
    <w:rsid w:val="003143A8"/>
    <w:rsid w:val="0033361B"/>
    <w:rsid w:val="003439FB"/>
    <w:rsid w:val="00353482"/>
    <w:rsid w:val="003552CA"/>
    <w:rsid w:val="00360592"/>
    <w:rsid w:val="00360FE8"/>
    <w:rsid w:val="00370213"/>
    <w:rsid w:val="00374FBE"/>
    <w:rsid w:val="003B237F"/>
    <w:rsid w:val="003B313A"/>
    <w:rsid w:val="003B36D3"/>
    <w:rsid w:val="003C0315"/>
    <w:rsid w:val="003C3814"/>
    <w:rsid w:val="003C3A3C"/>
    <w:rsid w:val="003E554D"/>
    <w:rsid w:val="003E7F49"/>
    <w:rsid w:val="003F02CC"/>
    <w:rsid w:val="00401038"/>
    <w:rsid w:val="00411AD4"/>
    <w:rsid w:val="00435130"/>
    <w:rsid w:val="004427A5"/>
    <w:rsid w:val="00444300"/>
    <w:rsid w:val="00446797"/>
    <w:rsid w:val="00450FDE"/>
    <w:rsid w:val="00457DE0"/>
    <w:rsid w:val="00465730"/>
    <w:rsid w:val="0047281C"/>
    <w:rsid w:val="00492546"/>
    <w:rsid w:val="00492BBB"/>
    <w:rsid w:val="0049694E"/>
    <w:rsid w:val="004A1963"/>
    <w:rsid w:val="004A6A46"/>
    <w:rsid w:val="004C318D"/>
    <w:rsid w:val="004F6544"/>
    <w:rsid w:val="00532352"/>
    <w:rsid w:val="00532F83"/>
    <w:rsid w:val="00541F40"/>
    <w:rsid w:val="005520D2"/>
    <w:rsid w:val="00552D75"/>
    <w:rsid w:val="00556E7C"/>
    <w:rsid w:val="005644F6"/>
    <w:rsid w:val="00564AE9"/>
    <w:rsid w:val="0057253E"/>
    <w:rsid w:val="005757DB"/>
    <w:rsid w:val="005829C7"/>
    <w:rsid w:val="005A4493"/>
    <w:rsid w:val="005A53CB"/>
    <w:rsid w:val="005B07DC"/>
    <w:rsid w:val="005C0DAD"/>
    <w:rsid w:val="005C309D"/>
    <w:rsid w:val="005C7076"/>
    <w:rsid w:val="005D2114"/>
    <w:rsid w:val="005E17B6"/>
    <w:rsid w:val="005F24FA"/>
    <w:rsid w:val="005F4F75"/>
    <w:rsid w:val="005F6FC3"/>
    <w:rsid w:val="00600E01"/>
    <w:rsid w:val="00601D74"/>
    <w:rsid w:val="00605BEE"/>
    <w:rsid w:val="00607066"/>
    <w:rsid w:val="00615AB2"/>
    <w:rsid w:val="006218AC"/>
    <w:rsid w:val="00623B55"/>
    <w:rsid w:val="0063147C"/>
    <w:rsid w:val="0064028D"/>
    <w:rsid w:val="00651E62"/>
    <w:rsid w:val="00655ADB"/>
    <w:rsid w:val="00662BFB"/>
    <w:rsid w:val="006639A8"/>
    <w:rsid w:val="00670AAB"/>
    <w:rsid w:val="006743FB"/>
    <w:rsid w:val="00682913"/>
    <w:rsid w:val="00687C35"/>
    <w:rsid w:val="006914EF"/>
    <w:rsid w:val="00691502"/>
    <w:rsid w:val="0069554D"/>
    <w:rsid w:val="006961F4"/>
    <w:rsid w:val="006C48FB"/>
    <w:rsid w:val="006D498F"/>
    <w:rsid w:val="006D752E"/>
    <w:rsid w:val="006E74F5"/>
    <w:rsid w:val="006F04DD"/>
    <w:rsid w:val="006F61E7"/>
    <w:rsid w:val="00724FDA"/>
    <w:rsid w:val="00730802"/>
    <w:rsid w:val="00742439"/>
    <w:rsid w:val="00745123"/>
    <w:rsid w:val="007566BD"/>
    <w:rsid w:val="00773E10"/>
    <w:rsid w:val="00775781"/>
    <w:rsid w:val="00794DCF"/>
    <w:rsid w:val="007A0E1B"/>
    <w:rsid w:val="007A2D42"/>
    <w:rsid w:val="007A731C"/>
    <w:rsid w:val="007B78B8"/>
    <w:rsid w:val="007B7F82"/>
    <w:rsid w:val="007F407E"/>
    <w:rsid w:val="0080336C"/>
    <w:rsid w:val="00816057"/>
    <w:rsid w:val="0081625A"/>
    <w:rsid w:val="00836E7D"/>
    <w:rsid w:val="00840059"/>
    <w:rsid w:val="00841B72"/>
    <w:rsid w:val="00846BD3"/>
    <w:rsid w:val="00853A67"/>
    <w:rsid w:val="00855303"/>
    <w:rsid w:val="00864123"/>
    <w:rsid w:val="00877D41"/>
    <w:rsid w:val="008A473F"/>
    <w:rsid w:val="008A5327"/>
    <w:rsid w:val="008D1C4D"/>
    <w:rsid w:val="008D5710"/>
    <w:rsid w:val="008E0640"/>
    <w:rsid w:val="008E1105"/>
    <w:rsid w:val="008E6005"/>
    <w:rsid w:val="008E7991"/>
    <w:rsid w:val="008F616D"/>
    <w:rsid w:val="00905DAD"/>
    <w:rsid w:val="0091065C"/>
    <w:rsid w:val="00913F1A"/>
    <w:rsid w:val="00922EBD"/>
    <w:rsid w:val="009253F5"/>
    <w:rsid w:val="0093046E"/>
    <w:rsid w:val="00934272"/>
    <w:rsid w:val="009464F8"/>
    <w:rsid w:val="00963EB8"/>
    <w:rsid w:val="00964015"/>
    <w:rsid w:val="00974518"/>
    <w:rsid w:val="0098209B"/>
    <w:rsid w:val="00984E5A"/>
    <w:rsid w:val="009A4455"/>
    <w:rsid w:val="009A5D4E"/>
    <w:rsid w:val="009B1BC9"/>
    <w:rsid w:val="009B4DFE"/>
    <w:rsid w:val="009D5F14"/>
    <w:rsid w:val="009E1968"/>
    <w:rsid w:val="009E5372"/>
    <w:rsid w:val="009E6204"/>
    <w:rsid w:val="009E77C2"/>
    <w:rsid w:val="009F1F6F"/>
    <w:rsid w:val="009F5FD0"/>
    <w:rsid w:val="009F73B5"/>
    <w:rsid w:val="00A0147D"/>
    <w:rsid w:val="00A270D9"/>
    <w:rsid w:val="00A31D30"/>
    <w:rsid w:val="00A362E1"/>
    <w:rsid w:val="00A50AF8"/>
    <w:rsid w:val="00A51EC0"/>
    <w:rsid w:val="00A5491D"/>
    <w:rsid w:val="00A87809"/>
    <w:rsid w:val="00AA0120"/>
    <w:rsid w:val="00AB1C64"/>
    <w:rsid w:val="00AC3379"/>
    <w:rsid w:val="00AC4FA6"/>
    <w:rsid w:val="00AC7BC0"/>
    <w:rsid w:val="00B34AA6"/>
    <w:rsid w:val="00B3677A"/>
    <w:rsid w:val="00B37BC6"/>
    <w:rsid w:val="00B465C1"/>
    <w:rsid w:val="00B55EBC"/>
    <w:rsid w:val="00B57FE9"/>
    <w:rsid w:val="00B71E47"/>
    <w:rsid w:val="00B746B7"/>
    <w:rsid w:val="00B80FDB"/>
    <w:rsid w:val="00B83E06"/>
    <w:rsid w:val="00BA6483"/>
    <w:rsid w:val="00BA7DB5"/>
    <w:rsid w:val="00BB4847"/>
    <w:rsid w:val="00BD52A3"/>
    <w:rsid w:val="00BD760D"/>
    <w:rsid w:val="00BE2524"/>
    <w:rsid w:val="00BE7864"/>
    <w:rsid w:val="00BF0B7C"/>
    <w:rsid w:val="00BF2D08"/>
    <w:rsid w:val="00BF74E6"/>
    <w:rsid w:val="00C00D74"/>
    <w:rsid w:val="00C02AF4"/>
    <w:rsid w:val="00C03619"/>
    <w:rsid w:val="00C04F1E"/>
    <w:rsid w:val="00C311A8"/>
    <w:rsid w:val="00C43D3D"/>
    <w:rsid w:val="00C500AA"/>
    <w:rsid w:val="00C505E5"/>
    <w:rsid w:val="00C52158"/>
    <w:rsid w:val="00C66488"/>
    <w:rsid w:val="00C825A2"/>
    <w:rsid w:val="00C85CB3"/>
    <w:rsid w:val="00C8622F"/>
    <w:rsid w:val="00CA732C"/>
    <w:rsid w:val="00CB171F"/>
    <w:rsid w:val="00CB175B"/>
    <w:rsid w:val="00CB74BD"/>
    <w:rsid w:val="00CC7B51"/>
    <w:rsid w:val="00CE6A8F"/>
    <w:rsid w:val="00CF5C11"/>
    <w:rsid w:val="00D06478"/>
    <w:rsid w:val="00D43C6D"/>
    <w:rsid w:val="00D45644"/>
    <w:rsid w:val="00D47E08"/>
    <w:rsid w:val="00D54848"/>
    <w:rsid w:val="00D700B7"/>
    <w:rsid w:val="00D82379"/>
    <w:rsid w:val="00D82776"/>
    <w:rsid w:val="00D87790"/>
    <w:rsid w:val="00D95D59"/>
    <w:rsid w:val="00D966F0"/>
    <w:rsid w:val="00D97C2D"/>
    <w:rsid w:val="00D97D3B"/>
    <w:rsid w:val="00DB17B9"/>
    <w:rsid w:val="00DC08B6"/>
    <w:rsid w:val="00DD4F27"/>
    <w:rsid w:val="00DD7817"/>
    <w:rsid w:val="00DE1B42"/>
    <w:rsid w:val="00DE51DF"/>
    <w:rsid w:val="00DE7D8B"/>
    <w:rsid w:val="00DF2F0A"/>
    <w:rsid w:val="00E07B01"/>
    <w:rsid w:val="00E15B0C"/>
    <w:rsid w:val="00E20BAA"/>
    <w:rsid w:val="00E22314"/>
    <w:rsid w:val="00E279C0"/>
    <w:rsid w:val="00E30369"/>
    <w:rsid w:val="00E309A4"/>
    <w:rsid w:val="00E32E92"/>
    <w:rsid w:val="00E34A78"/>
    <w:rsid w:val="00E428E3"/>
    <w:rsid w:val="00E44277"/>
    <w:rsid w:val="00E46DF1"/>
    <w:rsid w:val="00E63B65"/>
    <w:rsid w:val="00E65007"/>
    <w:rsid w:val="00E83ECE"/>
    <w:rsid w:val="00E9412D"/>
    <w:rsid w:val="00E95AF6"/>
    <w:rsid w:val="00E965D6"/>
    <w:rsid w:val="00EB0722"/>
    <w:rsid w:val="00EB0A6D"/>
    <w:rsid w:val="00EC341E"/>
    <w:rsid w:val="00ED063A"/>
    <w:rsid w:val="00ED0E17"/>
    <w:rsid w:val="00ED3C6D"/>
    <w:rsid w:val="00EF370E"/>
    <w:rsid w:val="00F03154"/>
    <w:rsid w:val="00F11D8D"/>
    <w:rsid w:val="00F13D11"/>
    <w:rsid w:val="00F1746C"/>
    <w:rsid w:val="00F1791E"/>
    <w:rsid w:val="00F20784"/>
    <w:rsid w:val="00F2512D"/>
    <w:rsid w:val="00F44216"/>
    <w:rsid w:val="00F47D9F"/>
    <w:rsid w:val="00F57152"/>
    <w:rsid w:val="00F95B90"/>
    <w:rsid w:val="00FA52BA"/>
    <w:rsid w:val="00FB3422"/>
    <w:rsid w:val="00FB54E0"/>
    <w:rsid w:val="00FB657D"/>
    <w:rsid w:val="00FB724B"/>
    <w:rsid w:val="00FD14C1"/>
    <w:rsid w:val="00FE009C"/>
    <w:rsid w:val="00FF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F5107F"/>
  <w15:docId w15:val="{CEC60F1C-C40E-4515-BFDA-87581FEC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147C"/>
  </w:style>
  <w:style w:type="paragraph" w:styleId="Nagwek1">
    <w:name w:val="heading 1"/>
    <w:basedOn w:val="Normalny"/>
    <w:next w:val="Normalny"/>
    <w:link w:val="Nagwek1Znak"/>
    <w:qFormat/>
    <w:rsid w:val="00EF370E"/>
    <w:pPr>
      <w:keepNext/>
      <w:widowControl w:val="0"/>
      <w:tabs>
        <w:tab w:val="num" w:pos="0"/>
      </w:tabs>
      <w:suppressAutoHyphens/>
      <w:spacing w:after="0" w:line="240" w:lineRule="auto"/>
      <w:outlineLvl w:val="0"/>
    </w:pPr>
    <w:rPr>
      <w:rFonts w:ascii="Times New Roman" w:eastAsia="Tahoma" w:hAnsi="Times New Roman" w:cs="Times New Roman"/>
      <w:sz w:val="24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0647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A5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A52BA"/>
  </w:style>
  <w:style w:type="paragraph" w:styleId="Stopka">
    <w:name w:val="footer"/>
    <w:basedOn w:val="Normalny"/>
    <w:link w:val="StopkaZnak"/>
    <w:uiPriority w:val="99"/>
    <w:unhideWhenUsed/>
    <w:rsid w:val="00FA5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2BA"/>
  </w:style>
  <w:style w:type="paragraph" w:styleId="Tekstdymka">
    <w:name w:val="Balloon Text"/>
    <w:basedOn w:val="Normalny"/>
    <w:link w:val="TekstdymkaZnak"/>
    <w:uiPriority w:val="99"/>
    <w:semiHidden/>
    <w:unhideWhenUsed/>
    <w:rsid w:val="00FA5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2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8E1105"/>
    <w:pPr>
      <w:ind w:left="720"/>
      <w:contextualSpacing/>
    </w:pPr>
  </w:style>
  <w:style w:type="character" w:styleId="Hipercze">
    <w:name w:val="Hyperlink"/>
    <w:uiPriority w:val="99"/>
    <w:semiHidden/>
    <w:rsid w:val="00353482"/>
    <w:rPr>
      <w:color w:val="0000FF"/>
      <w:u w:val="single"/>
    </w:rPr>
  </w:style>
  <w:style w:type="paragraph" w:styleId="Bezodstpw">
    <w:name w:val="No Spacing"/>
    <w:uiPriority w:val="1"/>
    <w:qFormat/>
    <w:rsid w:val="00353482"/>
    <w:pPr>
      <w:spacing w:after="0" w:line="240" w:lineRule="auto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F370E"/>
    <w:rPr>
      <w:rFonts w:ascii="Times New Roman" w:eastAsia="Tahoma" w:hAnsi="Times New Roman" w:cs="Times New Roman"/>
      <w:sz w:val="24"/>
      <w:szCs w:val="20"/>
    </w:rPr>
  </w:style>
  <w:style w:type="numbering" w:customStyle="1" w:styleId="Bezlisty1">
    <w:name w:val="Bez listy1"/>
    <w:next w:val="Bezlisty"/>
    <w:uiPriority w:val="99"/>
    <w:semiHidden/>
    <w:unhideWhenUsed/>
    <w:rsid w:val="00EF370E"/>
  </w:style>
  <w:style w:type="paragraph" w:styleId="Tekstpodstawowy">
    <w:name w:val="Body Text"/>
    <w:basedOn w:val="Normalny"/>
    <w:link w:val="TekstpodstawowyZnak"/>
    <w:semiHidden/>
    <w:rsid w:val="00EF370E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F370E"/>
    <w:rPr>
      <w:rFonts w:ascii="Times New Roman" w:eastAsia="Times New Roman" w:hAnsi="Times New Roman" w:cs="Times New Roman"/>
      <w:color w:val="000000"/>
      <w:sz w:val="20"/>
      <w:szCs w:val="24"/>
      <w:lang w:eastAsia="pl-PL"/>
    </w:rPr>
  </w:style>
  <w:style w:type="character" w:styleId="UyteHipercze">
    <w:name w:val="FollowedHyperlink"/>
    <w:semiHidden/>
    <w:rsid w:val="00EF370E"/>
    <w:rPr>
      <w:color w:val="800080"/>
      <w:u w:val="single"/>
    </w:rPr>
  </w:style>
  <w:style w:type="table" w:styleId="Tabela-Siatka">
    <w:name w:val="Table Grid"/>
    <w:basedOn w:val="Standardowy"/>
    <w:uiPriority w:val="59"/>
    <w:rsid w:val="00EF37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EF370E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F370E"/>
    <w:pPr>
      <w:spacing w:after="120" w:line="240" w:lineRule="auto"/>
      <w:ind w:left="283"/>
    </w:pPr>
    <w:rPr>
      <w:rFonts w:ascii="Arial" w:eastAsia="Times New Roman" w:hAnsi="Arial" w:cs="Times New Roman"/>
      <w:color w:val="000000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F370E"/>
    <w:rPr>
      <w:rFonts w:ascii="Arial" w:eastAsia="Times New Roman" w:hAnsi="Arial" w:cs="Times New Roman"/>
      <w:color w:val="000000"/>
      <w:sz w:val="16"/>
      <w:szCs w:val="16"/>
      <w:lang w:val="x-none" w:eastAsia="x-none"/>
    </w:rPr>
  </w:style>
  <w:style w:type="paragraph" w:customStyle="1" w:styleId="WW-Tekstpodstawowy3">
    <w:name w:val="WW-Tekst podstawowy 3"/>
    <w:basedOn w:val="Normalny"/>
    <w:rsid w:val="00EF370E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F370E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F370E"/>
    <w:rPr>
      <w:rFonts w:ascii="Arial" w:eastAsia="Times New Roman" w:hAnsi="Arial" w:cs="Times New Roman"/>
      <w:color w:val="000000"/>
      <w:sz w:val="20"/>
      <w:szCs w:val="20"/>
      <w:lang w:val="x-none" w:eastAsia="x-none"/>
    </w:rPr>
  </w:style>
  <w:style w:type="character" w:styleId="Odwoanieprzypisudolnego">
    <w:name w:val="footnote reference"/>
    <w:uiPriority w:val="99"/>
    <w:semiHidden/>
    <w:unhideWhenUsed/>
    <w:rsid w:val="00EF370E"/>
    <w:rPr>
      <w:vertAlign w:val="superscript"/>
    </w:rPr>
  </w:style>
  <w:style w:type="paragraph" w:customStyle="1" w:styleId="Akapitzlist1">
    <w:name w:val="Akapit z listą1"/>
    <w:basedOn w:val="Normalny"/>
    <w:rsid w:val="00A0147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0147D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semiHidden/>
    <w:rsid w:val="00D06478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06478"/>
    <w:pPr>
      <w:spacing w:after="120" w:line="240" w:lineRule="auto"/>
      <w:ind w:left="283"/>
    </w:pPr>
    <w:rPr>
      <w:rFonts w:ascii="Arial" w:eastAsia="Times New Roman" w:hAnsi="Arial" w:cs="Times New Roman"/>
      <w:color w:val="000000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06478"/>
    <w:rPr>
      <w:rFonts w:ascii="Arial" w:eastAsia="Times New Roman" w:hAnsi="Arial" w:cs="Times New Roman"/>
      <w:color w:val="000000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51EC0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C3EB0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A473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51D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51D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51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1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AAE65-1CE3-461A-B4D4-4ABE4646C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4141</TotalTime>
  <Pages>8</Pages>
  <Words>2316</Words>
  <Characters>13898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Wioletta WG. Grutkowska</cp:lastModifiedBy>
  <cp:revision>99</cp:revision>
  <cp:lastPrinted>2023-11-27T10:35:00Z</cp:lastPrinted>
  <dcterms:created xsi:type="dcterms:W3CDTF">2022-03-02T09:58:00Z</dcterms:created>
  <dcterms:modified xsi:type="dcterms:W3CDTF">2023-11-28T10:57:00Z</dcterms:modified>
</cp:coreProperties>
</file>