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394348" w14:textId="12B016C5" w:rsidR="00D87790" w:rsidRPr="00F47D9F" w:rsidRDefault="00D87790" w:rsidP="00D87790">
      <w:pPr>
        <w:widowControl w:val="0"/>
        <w:suppressAutoHyphens/>
        <w:spacing w:after="0" w:line="360" w:lineRule="auto"/>
        <w:jc w:val="right"/>
        <w:rPr>
          <w:rFonts w:eastAsia="Tahoma" w:cs="Calibri"/>
          <w:sz w:val="20"/>
          <w:szCs w:val="20"/>
          <w:lang w:eastAsia="pl-PL"/>
        </w:rPr>
      </w:pPr>
      <w:r w:rsidRPr="00F47D9F">
        <w:rPr>
          <w:rFonts w:eastAsia="Tahoma" w:cs="Calibri"/>
          <w:sz w:val="20"/>
          <w:szCs w:val="20"/>
          <w:lang w:eastAsia="pl-PL"/>
        </w:rPr>
        <w:t>Załącznik nr 1 do SWZ</w:t>
      </w:r>
    </w:p>
    <w:p w14:paraId="3AD6C7D2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Nazwa firmy________________________________________________________________________</w:t>
      </w:r>
    </w:p>
    <w:p w14:paraId="49525EC4" w14:textId="625E3FFB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 xml:space="preserve">Imię i nazwisko osoby składającej </w:t>
      </w:r>
      <w:r w:rsidR="003552CA">
        <w:rPr>
          <w:rFonts w:eastAsia="Tahoma" w:cs="Calibri"/>
          <w:lang w:eastAsia="pl-PL"/>
        </w:rPr>
        <w:t>oświadczenie_</w:t>
      </w:r>
      <w:r w:rsidRPr="00532F83">
        <w:rPr>
          <w:rFonts w:eastAsia="Tahoma" w:cs="Calibri"/>
          <w:lang w:eastAsia="pl-PL"/>
        </w:rPr>
        <w:t>___________________________________________</w:t>
      </w:r>
    </w:p>
    <w:p w14:paraId="780A6017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Adres*_____________________________________________________________________________</w:t>
      </w:r>
    </w:p>
    <w:p w14:paraId="411538DC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Województwo*_______________________________Powiat*________________________________</w:t>
      </w:r>
    </w:p>
    <w:p w14:paraId="663315FA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Nr konta Wykonawcy ________________________________________________________________ NIP_______________________ REGON ______________________ KRS________________________                                               e-mail*________________________________ strona www__________________________________ Tel.:*__________________________________ Fax:*_______________________________________</w:t>
      </w:r>
    </w:p>
    <w:p w14:paraId="50DF11A7" w14:textId="77777777" w:rsidR="00D87790" w:rsidRPr="00E83ECE" w:rsidRDefault="00D87790" w:rsidP="00D87790">
      <w:pPr>
        <w:spacing w:after="0" w:line="240" w:lineRule="auto"/>
        <w:jc w:val="both"/>
        <w:rPr>
          <w:rFonts w:eastAsia="Times New Roman" w:cs="Calibri"/>
          <w:b/>
          <w:sz w:val="8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</w:p>
    <w:p w14:paraId="18B51AD9" w14:textId="77777777" w:rsidR="00D87790" w:rsidRPr="00532F83" w:rsidRDefault="00D87790" w:rsidP="00146134">
      <w:pPr>
        <w:spacing w:after="0" w:line="240" w:lineRule="auto"/>
        <w:ind w:left="4956" w:firstLine="708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 xml:space="preserve">Przedsiębiorstwo Wodociągów </w:t>
      </w:r>
    </w:p>
    <w:p w14:paraId="76D3AEE0" w14:textId="77777777" w:rsidR="00D87790" w:rsidRPr="00532F83" w:rsidRDefault="00D87790" w:rsidP="00146134">
      <w:pPr>
        <w:spacing w:after="0" w:line="240" w:lineRule="auto"/>
        <w:ind w:left="4956" w:firstLine="708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 xml:space="preserve">i Kanalizacji w Zielonce Sp. z o. o. </w:t>
      </w:r>
    </w:p>
    <w:p w14:paraId="31E8C27C" w14:textId="47D96730" w:rsidR="00D87790" w:rsidRPr="00532F83" w:rsidRDefault="00D87790" w:rsidP="00146134">
      <w:pPr>
        <w:spacing w:after="0" w:line="240" w:lineRule="auto"/>
        <w:ind w:left="4956" w:firstLine="708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 xml:space="preserve">ul. </w:t>
      </w:r>
      <w:r w:rsidR="0006205C">
        <w:rPr>
          <w:rFonts w:eastAsia="Times New Roman" w:cs="Calibri"/>
          <w:b/>
          <w:sz w:val="24"/>
          <w:szCs w:val="24"/>
          <w:lang w:eastAsia="pl-PL"/>
        </w:rPr>
        <w:t>Inżynierska 1A</w:t>
      </w:r>
    </w:p>
    <w:p w14:paraId="4979D34E" w14:textId="77777777" w:rsidR="00D87790" w:rsidRPr="00532F83" w:rsidRDefault="00D87790" w:rsidP="00146134">
      <w:pPr>
        <w:spacing w:after="0" w:line="240" w:lineRule="auto"/>
        <w:ind w:left="4956" w:firstLine="708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>05-220 Zielonka</w:t>
      </w:r>
    </w:p>
    <w:p w14:paraId="61AC4361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12"/>
          <w:lang w:eastAsia="pl-PL"/>
        </w:rPr>
      </w:pPr>
    </w:p>
    <w:p w14:paraId="28A1DD98" w14:textId="44D631D4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532F83">
        <w:rPr>
          <w:rFonts w:eastAsia="Times New Roman" w:cs="Calibri"/>
          <w:lang w:eastAsia="pl-PL"/>
        </w:rPr>
        <w:t xml:space="preserve">W odpowiedzi na ogłoszenie o przetargu nieograniczonym na </w:t>
      </w:r>
      <w:bookmarkStart w:id="0" w:name="_Hlk97124216"/>
      <w:r w:rsidRPr="00AA607B">
        <w:rPr>
          <w:rFonts w:eastAsia="Times New Roman" w:cs="Calibri"/>
          <w:b/>
          <w:lang w:eastAsia="pl-PL"/>
        </w:rPr>
        <w:t>„</w:t>
      </w:r>
      <w:r w:rsidR="00AA607B" w:rsidRPr="00AA607B">
        <w:rPr>
          <w:rFonts w:ascii="Calibri" w:eastAsia="Tahoma" w:hAnsi="Calibri" w:cs="Calibri"/>
          <w:b/>
          <w:bCs/>
        </w:rPr>
        <w:t>Usługa polegająca na konserwacji, usuwaniu awarii (oczyszczaniu i udrażnianiu) urządzeń kanalizacji sanitarnej i kanalizacji deszczowej na terenie Miasta Zielonka</w:t>
      </w:r>
      <w:r w:rsidRPr="00532F83">
        <w:rPr>
          <w:rFonts w:eastAsia="Times New Roman" w:cs="Calibri"/>
          <w:b/>
          <w:lang w:eastAsia="pl-PL"/>
        </w:rPr>
        <w:t>”</w:t>
      </w:r>
      <w:bookmarkEnd w:id="0"/>
      <w:r w:rsidRPr="00532F83">
        <w:rPr>
          <w:rFonts w:eastAsia="Times New Roman" w:cs="Calibri"/>
          <w:b/>
          <w:lang w:eastAsia="pl-PL"/>
        </w:rPr>
        <w:t>:</w:t>
      </w:r>
    </w:p>
    <w:p w14:paraId="64BEE5A3" w14:textId="77777777" w:rsidR="00D87790" w:rsidRPr="00532F83" w:rsidRDefault="00D87790" w:rsidP="00120C16">
      <w:pPr>
        <w:numPr>
          <w:ilvl w:val="0"/>
          <w:numId w:val="11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SKŁADAMY OFERTĘ na wykonanie przedmiotu zamówienia w zakresie określonym </w:t>
      </w:r>
      <w:r w:rsidRPr="00532F83">
        <w:rPr>
          <w:rFonts w:eastAsia="Times New Roman" w:cs="Calibri"/>
          <w:lang w:eastAsia="pl-PL"/>
        </w:rPr>
        <w:br/>
        <w:t>w Specyfikacji Istotnych Warunków Zamówienia, zgodnie z opisem przedmiotu zamówienia, na następujących warunkach:</w:t>
      </w:r>
    </w:p>
    <w:p w14:paraId="647DFE1A" w14:textId="77777777" w:rsidR="00D87790" w:rsidRDefault="00D87790" w:rsidP="00D87790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Tabela 1 </w:t>
      </w:r>
    </w:p>
    <w:tbl>
      <w:tblPr>
        <w:tblW w:w="103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"/>
        <w:gridCol w:w="3340"/>
        <w:gridCol w:w="1879"/>
        <w:gridCol w:w="1276"/>
        <w:gridCol w:w="1842"/>
        <w:gridCol w:w="1560"/>
      </w:tblGrid>
      <w:tr w:rsidR="00AA607B" w:rsidRPr="00AA607B" w14:paraId="453C9401" w14:textId="77777777" w:rsidTr="00031992">
        <w:trPr>
          <w:trHeight w:val="946"/>
          <w:jc w:val="center"/>
        </w:trPr>
        <w:tc>
          <w:tcPr>
            <w:tcW w:w="424" w:type="dxa"/>
            <w:vAlign w:val="center"/>
          </w:tcPr>
          <w:p w14:paraId="69A1ED67" w14:textId="77777777" w:rsidR="00AA607B" w:rsidRPr="00AA607B" w:rsidRDefault="00AA607B" w:rsidP="00AA607B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ahoma" w:hAnsi="Calibri" w:cs="Calibri"/>
                <w:color w:val="000000"/>
                <w:sz w:val="20"/>
                <w:szCs w:val="20"/>
              </w:rPr>
            </w:pPr>
            <w:r w:rsidRPr="00AA607B">
              <w:rPr>
                <w:rFonts w:ascii="Calibri" w:eastAsia="Tahoma" w:hAnsi="Calibri" w:cs="Calibri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340" w:type="dxa"/>
            <w:vAlign w:val="center"/>
          </w:tcPr>
          <w:p w14:paraId="041D6782" w14:textId="77777777" w:rsidR="00AA607B" w:rsidRPr="00AA607B" w:rsidRDefault="00AA607B" w:rsidP="00AA607B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ahoma" w:hAnsi="Calibri" w:cs="Calibri"/>
                <w:color w:val="000000"/>
                <w:sz w:val="20"/>
                <w:szCs w:val="20"/>
              </w:rPr>
            </w:pPr>
            <w:r w:rsidRPr="00AA607B">
              <w:rPr>
                <w:rFonts w:ascii="Calibri" w:eastAsia="Tahoma" w:hAnsi="Calibri" w:cs="Calibri"/>
                <w:color w:val="000000"/>
                <w:sz w:val="20"/>
                <w:szCs w:val="20"/>
              </w:rPr>
              <w:t>Wyszczególnienie prac</w:t>
            </w:r>
          </w:p>
        </w:tc>
        <w:tc>
          <w:tcPr>
            <w:tcW w:w="1879" w:type="dxa"/>
            <w:vAlign w:val="center"/>
          </w:tcPr>
          <w:p w14:paraId="77188698" w14:textId="77777777" w:rsidR="00AA607B" w:rsidRPr="00AA607B" w:rsidRDefault="00AA607B" w:rsidP="00AA607B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ahoma" w:hAnsi="Calibri" w:cs="Calibri"/>
                <w:color w:val="000000"/>
                <w:sz w:val="20"/>
                <w:szCs w:val="20"/>
              </w:rPr>
            </w:pPr>
            <w:r w:rsidRPr="00AA607B">
              <w:rPr>
                <w:rFonts w:ascii="Calibri" w:eastAsia="Tahoma" w:hAnsi="Calibri" w:cs="Calibri"/>
                <w:color w:val="000000"/>
                <w:sz w:val="20"/>
                <w:szCs w:val="20"/>
              </w:rPr>
              <w:t>Cena netto</w:t>
            </w:r>
          </w:p>
        </w:tc>
        <w:tc>
          <w:tcPr>
            <w:tcW w:w="1276" w:type="dxa"/>
            <w:vAlign w:val="center"/>
          </w:tcPr>
          <w:p w14:paraId="02F0610B" w14:textId="77777777" w:rsidR="00AA607B" w:rsidRPr="00AA607B" w:rsidRDefault="00AA607B" w:rsidP="00AA607B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ahoma" w:hAnsi="Calibri" w:cs="Calibri"/>
                <w:color w:val="000000"/>
                <w:sz w:val="20"/>
                <w:szCs w:val="20"/>
              </w:rPr>
            </w:pPr>
            <w:r w:rsidRPr="00AA607B">
              <w:rPr>
                <w:rFonts w:ascii="Calibri" w:eastAsia="Tahoma" w:hAnsi="Calibri" w:cs="Calibri"/>
                <w:color w:val="000000"/>
                <w:sz w:val="20"/>
                <w:szCs w:val="20"/>
              </w:rPr>
              <w:t>Podatek Vat</w:t>
            </w:r>
          </w:p>
        </w:tc>
        <w:tc>
          <w:tcPr>
            <w:tcW w:w="1842" w:type="dxa"/>
            <w:vAlign w:val="center"/>
          </w:tcPr>
          <w:p w14:paraId="5AC7A528" w14:textId="77777777" w:rsidR="00AA607B" w:rsidRPr="00AA607B" w:rsidRDefault="00AA607B" w:rsidP="00AA607B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ahoma" w:hAnsi="Calibri" w:cs="Calibri"/>
                <w:color w:val="000000"/>
                <w:sz w:val="20"/>
                <w:szCs w:val="20"/>
              </w:rPr>
            </w:pPr>
            <w:r w:rsidRPr="00AA607B">
              <w:rPr>
                <w:rFonts w:ascii="Calibri" w:eastAsia="Tahoma" w:hAnsi="Calibri" w:cs="Calibri"/>
                <w:color w:val="000000"/>
                <w:sz w:val="20"/>
                <w:szCs w:val="20"/>
              </w:rPr>
              <w:t xml:space="preserve">Cena brutto </w:t>
            </w:r>
          </w:p>
        </w:tc>
        <w:tc>
          <w:tcPr>
            <w:tcW w:w="1560" w:type="dxa"/>
            <w:vAlign w:val="center"/>
          </w:tcPr>
          <w:p w14:paraId="3817D849" w14:textId="77777777" w:rsidR="00AA607B" w:rsidRPr="00AA607B" w:rsidRDefault="00AA607B" w:rsidP="00AA607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pacing w:val="-10"/>
                <w:sz w:val="20"/>
                <w:szCs w:val="20"/>
                <w:lang w:eastAsia="ar-SA"/>
              </w:rPr>
            </w:pPr>
            <w:r w:rsidRPr="00AA607B">
              <w:rPr>
                <w:rFonts w:ascii="Calibri" w:eastAsia="Times New Roman" w:hAnsi="Calibri" w:cs="Calibri"/>
                <w:spacing w:val="-10"/>
                <w:sz w:val="20"/>
                <w:szCs w:val="20"/>
                <w:lang w:eastAsia="ar-SA"/>
              </w:rPr>
              <w:t xml:space="preserve">Czas reakcji </w:t>
            </w:r>
          </w:p>
          <w:p w14:paraId="05D13074" w14:textId="77777777" w:rsidR="00AA607B" w:rsidRPr="00AA607B" w:rsidRDefault="00AA607B" w:rsidP="00AA607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pacing w:val="-10"/>
                <w:sz w:val="20"/>
                <w:szCs w:val="20"/>
                <w:lang w:eastAsia="ar-SA"/>
              </w:rPr>
            </w:pPr>
            <w:r w:rsidRPr="00AA607B">
              <w:rPr>
                <w:rFonts w:ascii="Calibri" w:eastAsia="Times New Roman" w:hAnsi="Calibri" w:cs="Calibri"/>
                <w:spacing w:val="-10"/>
                <w:sz w:val="20"/>
                <w:szCs w:val="20"/>
                <w:lang w:eastAsia="ar-SA"/>
              </w:rPr>
              <w:t>[min.]</w:t>
            </w:r>
          </w:p>
        </w:tc>
      </w:tr>
      <w:tr w:rsidR="00AA607B" w:rsidRPr="00AA607B" w14:paraId="33E8BA68" w14:textId="77777777" w:rsidTr="00031992">
        <w:trPr>
          <w:trHeight w:val="1280"/>
          <w:jc w:val="center"/>
        </w:trPr>
        <w:tc>
          <w:tcPr>
            <w:tcW w:w="424" w:type="dxa"/>
            <w:vAlign w:val="center"/>
          </w:tcPr>
          <w:p w14:paraId="4006B73D" w14:textId="77777777" w:rsidR="00AA607B" w:rsidRPr="00AA607B" w:rsidRDefault="00AA607B" w:rsidP="00AA607B">
            <w:pPr>
              <w:widowControl w:val="0"/>
              <w:suppressAutoHyphens/>
              <w:snapToGrid w:val="0"/>
              <w:spacing w:before="48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ar-SA"/>
              </w:rPr>
            </w:pPr>
            <w:r w:rsidRPr="00AA60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3340" w:type="dxa"/>
            <w:vAlign w:val="center"/>
          </w:tcPr>
          <w:p w14:paraId="5CB086EF" w14:textId="77777777" w:rsidR="00AA607B" w:rsidRPr="00AA607B" w:rsidRDefault="00AA607B" w:rsidP="00AA60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60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Usługa polegająca na konserwacji, usuwaniu awarii (oczyszczaniu i udrażnianiu) urządzeń kanalizacji sanitarnej i kanalizacji deszczowej </w:t>
            </w:r>
            <w:r w:rsidRPr="00AA60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na terenie Miasta Zielonka</w:t>
            </w:r>
          </w:p>
          <w:p w14:paraId="7B356E9D" w14:textId="77777777" w:rsidR="00AA607B" w:rsidRPr="00AA607B" w:rsidRDefault="00AA607B" w:rsidP="00AA607B">
            <w:pPr>
              <w:widowControl w:val="0"/>
              <w:suppressAutoHyphens/>
              <w:spacing w:after="0" w:line="240" w:lineRule="auto"/>
              <w:ind w:left="144"/>
              <w:jc w:val="center"/>
              <w:rPr>
                <w:rFonts w:ascii="Calibri" w:eastAsia="Tahoma" w:hAnsi="Calibri" w:cs="Calibri"/>
                <w:sz w:val="20"/>
                <w:szCs w:val="20"/>
              </w:rPr>
            </w:pPr>
            <w:r w:rsidRPr="00AA607B">
              <w:rPr>
                <w:rFonts w:ascii="Calibri" w:eastAsia="Tahoma" w:hAnsi="Calibri" w:cs="Calibri"/>
                <w:sz w:val="20"/>
                <w:szCs w:val="20"/>
              </w:rPr>
              <w:t xml:space="preserve">w okresie 1 miesiąca kalendarzowego   </w:t>
            </w:r>
          </w:p>
          <w:p w14:paraId="4BE17D89" w14:textId="77777777" w:rsidR="00AA607B" w:rsidRPr="00AA607B" w:rsidRDefault="00AA607B" w:rsidP="00AA607B">
            <w:pPr>
              <w:widowControl w:val="0"/>
              <w:suppressAutoHyphens/>
              <w:spacing w:after="0" w:line="240" w:lineRule="auto"/>
              <w:ind w:left="144"/>
              <w:jc w:val="center"/>
              <w:rPr>
                <w:rFonts w:ascii="Calibri" w:eastAsia="Tahoma" w:hAnsi="Calibri" w:cs="Calibri"/>
                <w:sz w:val="20"/>
                <w:szCs w:val="20"/>
              </w:rPr>
            </w:pPr>
            <w:r w:rsidRPr="00AA607B">
              <w:rPr>
                <w:rFonts w:ascii="Calibri" w:eastAsia="Tahoma" w:hAnsi="Calibri" w:cs="Calibri"/>
                <w:sz w:val="20"/>
                <w:szCs w:val="20"/>
              </w:rPr>
              <w:t>(zł/m-c)</w:t>
            </w:r>
          </w:p>
        </w:tc>
        <w:tc>
          <w:tcPr>
            <w:tcW w:w="1879" w:type="dxa"/>
            <w:vAlign w:val="center"/>
          </w:tcPr>
          <w:p w14:paraId="2499DE64" w14:textId="77777777" w:rsidR="00AA607B" w:rsidRPr="00AA607B" w:rsidRDefault="00AA607B" w:rsidP="00AA607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ar-SA"/>
              </w:rPr>
            </w:pPr>
            <w:r w:rsidRPr="00AA607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ar-SA"/>
              </w:rPr>
              <w:t>……………………..…</w:t>
            </w:r>
          </w:p>
          <w:p w14:paraId="3DF57234" w14:textId="77777777" w:rsidR="00AA607B" w:rsidRPr="00AA607B" w:rsidRDefault="00AA607B" w:rsidP="00AA607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AA607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ar-SA"/>
              </w:rPr>
              <w:t>zł / miesiąc</w:t>
            </w:r>
          </w:p>
        </w:tc>
        <w:tc>
          <w:tcPr>
            <w:tcW w:w="1276" w:type="dxa"/>
            <w:vAlign w:val="center"/>
          </w:tcPr>
          <w:p w14:paraId="0C2B007F" w14:textId="77777777" w:rsidR="00AA607B" w:rsidRPr="00AA607B" w:rsidRDefault="00AA607B" w:rsidP="00AA607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1842" w:type="dxa"/>
            <w:vAlign w:val="center"/>
          </w:tcPr>
          <w:p w14:paraId="68BEC62D" w14:textId="77777777" w:rsidR="00AA607B" w:rsidRPr="00AA607B" w:rsidRDefault="00AA607B" w:rsidP="00AA607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ar-SA"/>
              </w:rPr>
            </w:pPr>
            <w:r w:rsidRPr="00AA607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ar-SA"/>
              </w:rPr>
              <w:t>……………………..</w:t>
            </w:r>
          </w:p>
          <w:p w14:paraId="79C59578" w14:textId="77777777" w:rsidR="00AA607B" w:rsidRPr="00AA607B" w:rsidRDefault="00AA607B" w:rsidP="00AA607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AA607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ar-SA"/>
              </w:rPr>
              <w:t>zł / miesiąc</w:t>
            </w:r>
          </w:p>
        </w:tc>
        <w:tc>
          <w:tcPr>
            <w:tcW w:w="1560" w:type="dxa"/>
            <w:vMerge w:val="restart"/>
          </w:tcPr>
          <w:p w14:paraId="2C0416BA" w14:textId="77777777" w:rsidR="00AA607B" w:rsidRPr="00AA607B" w:rsidRDefault="00AA607B" w:rsidP="00AA607B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ar-SA"/>
              </w:rPr>
            </w:pPr>
          </w:p>
        </w:tc>
      </w:tr>
      <w:tr w:rsidR="00AA607B" w:rsidRPr="00AA607B" w14:paraId="3BEB3737" w14:textId="77777777" w:rsidTr="00031992">
        <w:trPr>
          <w:trHeight w:val="1115"/>
          <w:jc w:val="center"/>
        </w:trPr>
        <w:tc>
          <w:tcPr>
            <w:tcW w:w="424" w:type="dxa"/>
            <w:vAlign w:val="center"/>
          </w:tcPr>
          <w:p w14:paraId="024403A6" w14:textId="77777777" w:rsidR="00AA607B" w:rsidRPr="00AA607B" w:rsidRDefault="00AA607B" w:rsidP="00AA607B">
            <w:pPr>
              <w:widowControl w:val="0"/>
              <w:suppressAutoHyphens/>
              <w:snapToGrid w:val="0"/>
              <w:spacing w:before="48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ar-SA"/>
              </w:rPr>
            </w:pPr>
            <w:r w:rsidRPr="00AA60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40" w:type="dxa"/>
            <w:vAlign w:val="center"/>
          </w:tcPr>
          <w:p w14:paraId="064C9EF2" w14:textId="77777777" w:rsidR="00AA607B" w:rsidRPr="00AA607B" w:rsidRDefault="00AA607B" w:rsidP="00AA607B">
            <w:pPr>
              <w:widowControl w:val="0"/>
              <w:suppressAutoHyphens/>
              <w:spacing w:after="0" w:line="240" w:lineRule="auto"/>
              <w:ind w:left="144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A60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Usługa polegająca na konserwacji, usuwaniu awarii (oczyszczaniu i udrażnianiu) urządzeń kanalizacji sanitarnej i kanalizacji deszczowej </w:t>
            </w:r>
          </w:p>
          <w:p w14:paraId="447A60C4" w14:textId="77777777" w:rsidR="00AA607B" w:rsidRPr="00AA607B" w:rsidRDefault="00AA607B" w:rsidP="00AA607B">
            <w:pPr>
              <w:widowControl w:val="0"/>
              <w:suppressAutoHyphens/>
              <w:spacing w:after="0" w:line="240" w:lineRule="auto"/>
              <w:ind w:left="144"/>
              <w:jc w:val="center"/>
              <w:rPr>
                <w:rFonts w:ascii="Calibri" w:eastAsia="Tahoma" w:hAnsi="Calibri" w:cs="Calibri"/>
                <w:sz w:val="20"/>
                <w:szCs w:val="20"/>
              </w:rPr>
            </w:pPr>
            <w:r w:rsidRPr="00AA60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terenie Miasta Zielonka</w:t>
            </w:r>
            <w:r w:rsidRPr="00AA607B">
              <w:rPr>
                <w:rFonts w:ascii="Calibri" w:eastAsia="Tahoma" w:hAnsi="Calibri" w:cs="Calibri"/>
                <w:sz w:val="20"/>
                <w:szCs w:val="20"/>
              </w:rPr>
              <w:t xml:space="preserve"> </w:t>
            </w:r>
            <w:r w:rsidRPr="00AA607B">
              <w:rPr>
                <w:rFonts w:ascii="Calibri" w:eastAsia="Tahoma" w:hAnsi="Calibri" w:cs="Calibri"/>
                <w:sz w:val="20"/>
                <w:szCs w:val="20"/>
              </w:rPr>
              <w:br/>
              <w:t xml:space="preserve">w okresie obowiązywania umowy </w:t>
            </w:r>
            <w:r w:rsidRPr="00AA607B">
              <w:rPr>
                <w:rFonts w:ascii="Calibri" w:eastAsia="Tahoma" w:hAnsi="Calibri" w:cs="Calibri"/>
                <w:sz w:val="20"/>
                <w:szCs w:val="20"/>
              </w:rPr>
              <w:br/>
              <w:t xml:space="preserve">tj. 24 miesięcy </w:t>
            </w:r>
          </w:p>
          <w:p w14:paraId="25DF082D" w14:textId="77777777" w:rsidR="00AA607B" w:rsidRPr="00AA607B" w:rsidRDefault="00AA607B" w:rsidP="00AA607B">
            <w:pPr>
              <w:widowControl w:val="0"/>
              <w:suppressAutoHyphens/>
              <w:spacing w:after="0" w:line="240" w:lineRule="auto"/>
              <w:ind w:left="144"/>
              <w:jc w:val="center"/>
              <w:rPr>
                <w:rFonts w:ascii="Calibri" w:eastAsia="Tahoma" w:hAnsi="Calibri" w:cs="Calibri"/>
                <w:sz w:val="20"/>
                <w:szCs w:val="20"/>
              </w:rPr>
            </w:pPr>
            <w:r w:rsidRPr="00AA607B">
              <w:rPr>
                <w:rFonts w:ascii="Calibri" w:eastAsia="Tahoma" w:hAnsi="Calibri" w:cs="Calibri"/>
                <w:sz w:val="20"/>
                <w:szCs w:val="20"/>
              </w:rPr>
              <w:t>( 24 m-</w:t>
            </w:r>
            <w:proofErr w:type="spellStart"/>
            <w:r w:rsidRPr="00AA607B">
              <w:rPr>
                <w:rFonts w:ascii="Calibri" w:eastAsia="Tahoma" w:hAnsi="Calibri" w:cs="Calibri"/>
                <w:sz w:val="20"/>
                <w:szCs w:val="20"/>
              </w:rPr>
              <w:t>cy</w:t>
            </w:r>
            <w:proofErr w:type="spellEnd"/>
            <w:r w:rsidRPr="00AA607B">
              <w:rPr>
                <w:rFonts w:ascii="Calibri" w:eastAsia="Tahoma" w:hAnsi="Calibri" w:cs="Calibri"/>
                <w:sz w:val="20"/>
                <w:szCs w:val="20"/>
              </w:rPr>
              <w:t xml:space="preserve">  x …………….... zł/1 m-c )</w:t>
            </w:r>
          </w:p>
        </w:tc>
        <w:tc>
          <w:tcPr>
            <w:tcW w:w="1879" w:type="dxa"/>
            <w:vAlign w:val="center"/>
          </w:tcPr>
          <w:p w14:paraId="78496DC0" w14:textId="77777777" w:rsidR="00AA607B" w:rsidRPr="00AA607B" w:rsidRDefault="00AA607B" w:rsidP="00AA607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ar-SA"/>
              </w:rPr>
            </w:pPr>
            <w:r w:rsidRPr="00AA607B">
              <w:rPr>
                <w:rFonts w:ascii="Calibri" w:eastAsia="Times New Roman" w:hAnsi="Calibri" w:cs="Calibri"/>
                <w:sz w:val="18"/>
                <w:szCs w:val="18"/>
                <w:lang w:eastAsia="ar-SA"/>
              </w:rPr>
              <w:t>…………………….. zł</w:t>
            </w:r>
          </w:p>
          <w:p w14:paraId="340462ED" w14:textId="77777777" w:rsidR="00AA607B" w:rsidRPr="00AA607B" w:rsidRDefault="00AA607B" w:rsidP="00AA607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AA607B">
              <w:rPr>
                <w:rFonts w:ascii="Calibri" w:eastAsia="Times New Roman" w:hAnsi="Calibri" w:cs="Calibri"/>
                <w:sz w:val="18"/>
                <w:szCs w:val="18"/>
                <w:lang w:eastAsia="ar-SA"/>
              </w:rPr>
              <w:t>razem za okres obowiązywania umowy</w:t>
            </w:r>
          </w:p>
        </w:tc>
        <w:tc>
          <w:tcPr>
            <w:tcW w:w="1276" w:type="dxa"/>
            <w:vAlign w:val="center"/>
          </w:tcPr>
          <w:p w14:paraId="2753E176" w14:textId="77777777" w:rsidR="00AA607B" w:rsidRPr="00AA607B" w:rsidRDefault="00AA607B" w:rsidP="00AA607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1842" w:type="dxa"/>
            <w:vAlign w:val="center"/>
          </w:tcPr>
          <w:p w14:paraId="57FD2AA8" w14:textId="77777777" w:rsidR="00AA607B" w:rsidRPr="00AA607B" w:rsidRDefault="00AA607B" w:rsidP="00AA607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ar-SA"/>
              </w:rPr>
            </w:pPr>
          </w:p>
          <w:p w14:paraId="265A511D" w14:textId="77777777" w:rsidR="00AA607B" w:rsidRPr="00AA607B" w:rsidRDefault="00AA607B" w:rsidP="00AA607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ar-SA"/>
              </w:rPr>
            </w:pPr>
            <w:r w:rsidRPr="00AA607B">
              <w:rPr>
                <w:rFonts w:ascii="Calibri" w:eastAsia="Times New Roman" w:hAnsi="Calibri" w:cs="Calibri"/>
                <w:sz w:val="18"/>
                <w:szCs w:val="18"/>
                <w:lang w:eastAsia="ar-SA"/>
              </w:rPr>
              <w:t>…………….……….. zł</w:t>
            </w:r>
          </w:p>
          <w:p w14:paraId="71E69674" w14:textId="77777777" w:rsidR="00AA607B" w:rsidRPr="00AA607B" w:rsidRDefault="00AA607B" w:rsidP="00AA607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ar-SA"/>
              </w:rPr>
            </w:pPr>
            <w:r w:rsidRPr="00AA607B">
              <w:rPr>
                <w:rFonts w:ascii="Calibri" w:eastAsia="Times New Roman" w:hAnsi="Calibri" w:cs="Calibri"/>
                <w:sz w:val="18"/>
                <w:szCs w:val="18"/>
                <w:lang w:eastAsia="ar-SA"/>
              </w:rPr>
              <w:t>razem za okres obowiązywania umowy</w:t>
            </w:r>
          </w:p>
          <w:p w14:paraId="3626E6F0" w14:textId="77777777" w:rsidR="00AA607B" w:rsidRPr="00AA607B" w:rsidRDefault="00AA607B" w:rsidP="00AA607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ar-SA"/>
              </w:rPr>
            </w:pPr>
            <w:r w:rsidRPr="00AA607B">
              <w:rPr>
                <w:rFonts w:ascii="Calibri" w:eastAsia="Times New Roman" w:hAnsi="Calibri" w:cs="Calibri"/>
                <w:sz w:val="18"/>
                <w:szCs w:val="18"/>
                <w:lang w:eastAsia="ar-SA"/>
              </w:rPr>
              <w:t>(słownie: ……………………..</w:t>
            </w:r>
          </w:p>
          <w:p w14:paraId="0D765657" w14:textId="77777777" w:rsidR="00AA607B" w:rsidRPr="00AA607B" w:rsidRDefault="00AA607B" w:rsidP="00AA607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ar-SA"/>
              </w:rPr>
            </w:pPr>
            <w:r w:rsidRPr="00AA607B">
              <w:rPr>
                <w:rFonts w:ascii="Calibri" w:eastAsia="Times New Roman" w:hAnsi="Calibri" w:cs="Calibri"/>
                <w:sz w:val="18"/>
                <w:szCs w:val="18"/>
                <w:lang w:eastAsia="ar-SA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………………………………………………………………………………………………………………………………………………………………………………………………………………………………)</w:t>
            </w:r>
          </w:p>
          <w:p w14:paraId="0FDAF038" w14:textId="77777777" w:rsidR="00AA607B" w:rsidRPr="00AA607B" w:rsidRDefault="00AA607B" w:rsidP="00AA607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1560" w:type="dxa"/>
            <w:vMerge/>
          </w:tcPr>
          <w:p w14:paraId="5D3E590D" w14:textId="77777777" w:rsidR="00AA607B" w:rsidRPr="00AA607B" w:rsidRDefault="00AA607B" w:rsidP="00AA607B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04B838D1" w14:textId="77777777" w:rsidR="004F6544" w:rsidRPr="00532F83" w:rsidRDefault="004F6544" w:rsidP="00D87790">
      <w:pPr>
        <w:spacing w:after="0" w:line="240" w:lineRule="auto"/>
        <w:jc w:val="both"/>
        <w:rPr>
          <w:rFonts w:eastAsia="Times New Roman" w:cs="Calibri"/>
          <w:sz w:val="18"/>
          <w:lang w:eastAsia="pl-PL"/>
        </w:rPr>
      </w:pPr>
    </w:p>
    <w:p w14:paraId="4D44C155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61B9C6D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                  dnia)</w:t>
      </w:r>
    </w:p>
    <w:p w14:paraId="2F0D6A8A" w14:textId="77777777" w:rsidR="00D87790" w:rsidRPr="00532F83" w:rsidRDefault="00D87790" w:rsidP="00D87790">
      <w:pPr>
        <w:spacing w:after="0" w:line="240" w:lineRule="auto"/>
        <w:ind w:left="4608" w:firstLine="348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_____________________________________</w:t>
      </w:r>
    </w:p>
    <w:p w14:paraId="30BCFA77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07FAADFC" w14:textId="77777777" w:rsidR="00F47D9F" w:rsidRPr="00532F83" w:rsidRDefault="00F47D9F" w:rsidP="0006205C">
      <w:pPr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</w:p>
    <w:p w14:paraId="6F4B389A" w14:textId="77777777" w:rsidR="007A27D0" w:rsidRPr="007A27D0" w:rsidRDefault="007A27D0" w:rsidP="00120C16">
      <w:pPr>
        <w:widowControl w:val="0"/>
        <w:numPr>
          <w:ilvl w:val="0"/>
          <w:numId w:val="35"/>
        </w:numPr>
        <w:suppressAutoHyphens/>
        <w:spacing w:after="0" w:line="240" w:lineRule="auto"/>
        <w:ind w:left="426" w:right="-2" w:hanging="426"/>
        <w:jc w:val="both"/>
        <w:rPr>
          <w:rFonts w:ascii="Calibri" w:hAnsi="Calibri" w:cs="Calibri"/>
          <w:lang w:eastAsia="ar-SA"/>
        </w:rPr>
      </w:pPr>
      <w:r w:rsidRPr="007A27D0">
        <w:rPr>
          <w:rFonts w:ascii="Calibri" w:hAnsi="Calibri"/>
          <w:lang w:eastAsia="ar-SA"/>
        </w:rPr>
        <w:t xml:space="preserve">Oświadczamy, że cena podana w ofercie obejmuje wszelkie koszty prowadzenia usługi, zabezpieczeń, realizacji usługi zgodnie z przepisami BHP i p.poż. oraz przepisami o ruchu drogowym. Ponadto oświadczamy, że zdobyliśmy konieczne informacje do przygotowania oferty. W opracowaniu oferty przewidzieliśmy warunki i ustalenia zawarte w ogłoszeniu o przetargu i specyfikacji warunków zamówienia.  </w:t>
      </w:r>
    </w:p>
    <w:p w14:paraId="33C75525" w14:textId="77777777" w:rsidR="007A27D0" w:rsidRPr="007A27D0" w:rsidRDefault="007A27D0" w:rsidP="00120C16">
      <w:pPr>
        <w:widowControl w:val="0"/>
        <w:numPr>
          <w:ilvl w:val="0"/>
          <w:numId w:val="35"/>
        </w:numPr>
        <w:suppressAutoHyphens/>
        <w:spacing w:after="0" w:line="240" w:lineRule="auto"/>
        <w:ind w:left="426" w:right="-2" w:hanging="426"/>
        <w:jc w:val="both"/>
        <w:rPr>
          <w:rFonts w:ascii="Calibri" w:hAnsi="Calibri" w:cs="Calibri"/>
          <w:lang w:eastAsia="ar-SA"/>
        </w:rPr>
      </w:pPr>
      <w:r w:rsidRPr="007A27D0">
        <w:rPr>
          <w:rFonts w:ascii="Calibri" w:hAnsi="Calibri"/>
          <w:lang w:eastAsia="ar-SA"/>
        </w:rPr>
        <w:t>Oświadczamy, że nasza firma będzie w pełnej gotowości do wykonywania usługi (robót) objętych SIWZ i umową i podejmie odpowiednie działania w celu zapewnienia bezpieczeństwa i prawidłowego działania urządzeń kanalizacji sanitarnej Zamawiającego, szczególnie w sytuacjach awaryjnych.</w:t>
      </w:r>
    </w:p>
    <w:p w14:paraId="011A472F" w14:textId="77777777" w:rsidR="007A27D0" w:rsidRPr="007A27D0" w:rsidRDefault="007A27D0" w:rsidP="00120C16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Calibri" w:hAnsi="Calibri" w:cs="Calibri"/>
          <w:b/>
          <w:u w:val="single"/>
        </w:rPr>
      </w:pPr>
      <w:r w:rsidRPr="007A27D0">
        <w:rPr>
          <w:rFonts w:ascii="Calibri" w:hAnsi="Calibri" w:cs="Calibri"/>
          <w:b/>
          <w:u w:val="single"/>
          <w:lang w:eastAsia="ar-SA"/>
        </w:rPr>
        <w:t>Zobowiązujemy się z pełną świadomością wszelkich konsekwencji określonych w SIWZ i umowie do podjęcia działań związanych z usuwaniem awarii w okresie całej doby czasie nieprzekraczającym ……….. minut od momentu uzyskania widomości o wystąpieniu awarii.</w:t>
      </w:r>
    </w:p>
    <w:p w14:paraId="68298846" w14:textId="77777777" w:rsidR="007A27D0" w:rsidRPr="007A27D0" w:rsidRDefault="007A27D0" w:rsidP="00120C16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Calibri" w:eastAsia="Times New Roman" w:hAnsi="Calibri" w:cs="Calibri"/>
          <w:lang w:eastAsia="pl-PL"/>
        </w:rPr>
      </w:pPr>
      <w:r w:rsidRPr="007A27D0">
        <w:rPr>
          <w:rFonts w:ascii="Calibri" w:eastAsia="Times New Roman" w:hAnsi="Calibri" w:cs="Calibri"/>
          <w:lang w:eastAsia="pl-PL"/>
        </w:rPr>
        <w:t xml:space="preserve">Oświadczamy, że zapoznaliśmy się ze Specyfikacją Warunków Zamówienia otrzymaną od zamawiającego i nie wnosimy do niej żadnych zastrzeżeń. </w:t>
      </w:r>
    </w:p>
    <w:p w14:paraId="1C5DDA19" w14:textId="77777777" w:rsidR="007A27D0" w:rsidRPr="007A27D0" w:rsidRDefault="007A27D0" w:rsidP="00120C16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Calibri" w:eastAsia="Times New Roman" w:hAnsi="Calibri" w:cs="Calibri"/>
          <w:lang w:eastAsia="pl-PL"/>
        </w:rPr>
      </w:pPr>
      <w:r w:rsidRPr="007A27D0">
        <w:rPr>
          <w:rFonts w:ascii="Calibri" w:eastAsia="Times New Roman" w:hAnsi="Calibri" w:cs="Calibri"/>
          <w:lang w:eastAsia="pl-PL"/>
        </w:rPr>
        <w:t xml:space="preserve">Oświadczamy, że akceptujemy warunki płatności określone przez zamawiającego w Specyfikacji Warunków Zamówienia przedmiotowego postępowania. </w:t>
      </w:r>
    </w:p>
    <w:p w14:paraId="5784A8E7" w14:textId="77777777" w:rsidR="007A27D0" w:rsidRPr="007A27D0" w:rsidRDefault="007A27D0" w:rsidP="00120C16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Calibri" w:eastAsia="Times New Roman" w:hAnsi="Calibri" w:cs="Calibri"/>
          <w:lang w:eastAsia="pl-PL"/>
        </w:rPr>
      </w:pPr>
      <w:r w:rsidRPr="007A27D0">
        <w:rPr>
          <w:rFonts w:ascii="Calibri" w:eastAsia="Times New Roman" w:hAnsi="Calibri" w:cs="Calibri"/>
          <w:lang w:eastAsia="pl-PL"/>
        </w:rPr>
        <w:t>Oświadczamy, że uzyskaliśmy wszelkie informacje niezbędne do prawidłowego przygotowania i złożenia niniejszej oferty.</w:t>
      </w:r>
    </w:p>
    <w:p w14:paraId="17508C1F" w14:textId="77777777" w:rsidR="007A27D0" w:rsidRPr="007A27D0" w:rsidRDefault="007A27D0" w:rsidP="00120C16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Calibri" w:eastAsia="Times New Roman" w:hAnsi="Calibri" w:cs="Calibri"/>
          <w:lang w:eastAsia="pl-PL"/>
        </w:rPr>
      </w:pPr>
      <w:r w:rsidRPr="007A27D0">
        <w:rPr>
          <w:rFonts w:ascii="Calibri" w:eastAsia="Times New Roman" w:hAnsi="Calibri" w:cs="Calibri"/>
          <w:lang w:eastAsia="pl-PL"/>
        </w:rPr>
        <w:t xml:space="preserve">Oświadczamy, że jesteśmy związani niniejszą ofertą przez okres 30 dni od dnia upływu terminu składania ofert. </w:t>
      </w:r>
    </w:p>
    <w:p w14:paraId="081C51D0" w14:textId="77777777" w:rsidR="007A27D0" w:rsidRPr="007A27D0" w:rsidRDefault="007A27D0" w:rsidP="00120C16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Calibri" w:eastAsia="Times New Roman" w:hAnsi="Calibri" w:cs="Calibri"/>
          <w:lang w:eastAsia="pl-PL"/>
        </w:rPr>
      </w:pPr>
      <w:r w:rsidRPr="007A27D0">
        <w:rPr>
          <w:rFonts w:ascii="Calibri" w:eastAsia="Times New Roman" w:hAnsi="Calibri" w:cs="Calibri"/>
          <w:lang w:eastAsia="pl-PL"/>
        </w:rPr>
        <w:t xml:space="preserve">Oświadczamy, że niniejsza oferta zawiera na stronach nr od_______ do_______ informacje </w:t>
      </w:r>
      <w:r w:rsidRPr="007A27D0">
        <w:rPr>
          <w:rFonts w:ascii="Calibri" w:eastAsia="Times New Roman" w:hAnsi="Calibri" w:cs="Calibri"/>
          <w:b/>
          <w:lang w:eastAsia="pl-PL"/>
        </w:rPr>
        <w:t>stanowiące tajemnice przedsiębiorstwa</w:t>
      </w:r>
      <w:r w:rsidRPr="007A27D0">
        <w:rPr>
          <w:rFonts w:ascii="Calibri" w:eastAsia="Times New Roman" w:hAnsi="Calibri" w:cs="Calibri"/>
          <w:lang w:eastAsia="pl-PL"/>
        </w:rPr>
        <w:t xml:space="preserve"> w rozumieniu przepisów o zwalczaniu nieuczciwej konkurencji.</w:t>
      </w:r>
    </w:p>
    <w:p w14:paraId="417B5627" w14:textId="77777777" w:rsidR="007A27D0" w:rsidRPr="007A27D0" w:rsidRDefault="007A27D0" w:rsidP="00120C16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Calibri" w:eastAsia="Times New Roman" w:hAnsi="Calibri" w:cs="Calibri"/>
          <w:lang w:eastAsia="pl-PL"/>
        </w:rPr>
      </w:pPr>
      <w:r w:rsidRPr="007A27D0">
        <w:rPr>
          <w:rFonts w:ascii="Calibri" w:eastAsia="Times New Roman" w:hAnsi="Calibri" w:cs="Calibri"/>
          <w:lang w:eastAsia="pl-PL"/>
        </w:rPr>
        <w:t xml:space="preserve">Oświadczamy, że zapoznaliśmy się z postanowieniami umowy, określonymi w SWZ i zobowiązujemy się, w przypadku wyboru naszej oferty, do zawarcia umowy zgodnej z niniejszą ofertą, na warunkach określonych w SWZ, w miejscu i terminie wyznaczonym przez zamawiającego. </w:t>
      </w:r>
    </w:p>
    <w:p w14:paraId="33A4FBD9" w14:textId="77777777" w:rsidR="007A27D0" w:rsidRPr="007A27D0" w:rsidRDefault="007A27D0" w:rsidP="00120C16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Calibri" w:eastAsia="Times New Roman" w:hAnsi="Calibri" w:cs="Calibri"/>
          <w:b/>
          <w:u w:val="single"/>
          <w:lang w:eastAsia="pl-PL"/>
        </w:rPr>
      </w:pPr>
      <w:r w:rsidRPr="007A27D0">
        <w:rPr>
          <w:rFonts w:ascii="Calibri" w:eastAsia="Times New Roman" w:hAnsi="Calibri" w:cs="Calibri"/>
          <w:b/>
          <w:u w:val="single"/>
          <w:lang w:eastAsia="pl-PL"/>
        </w:rPr>
        <w:t xml:space="preserve">Ofertę niniejszą składamy na kolejno ponumerowanych stronach. </w:t>
      </w:r>
    </w:p>
    <w:p w14:paraId="5B5E79F7" w14:textId="77777777" w:rsidR="007A27D0" w:rsidRPr="007A27D0" w:rsidRDefault="007A27D0" w:rsidP="00120C16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Calibri" w:eastAsia="Times New Roman" w:hAnsi="Calibri" w:cs="Calibri"/>
          <w:lang w:eastAsia="pl-PL"/>
        </w:rPr>
      </w:pPr>
      <w:r w:rsidRPr="007A27D0">
        <w:rPr>
          <w:rFonts w:ascii="Calibri" w:eastAsia="Times New Roman" w:hAnsi="Calibri" w:cs="Calibri"/>
          <w:lang w:eastAsia="pl-PL"/>
        </w:rPr>
        <w:t xml:space="preserve">WRAZ Z OFERTĄ składamy następujące oświadczenia i dokumenty: </w:t>
      </w:r>
    </w:p>
    <w:p w14:paraId="5279D32B" w14:textId="77777777" w:rsidR="007A27D0" w:rsidRPr="007A27D0" w:rsidRDefault="007A27D0" w:rsidP="007A27D0">
      <w:p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7A27D0">
        <w:rPr>
          <w:rFonts w:ascii="Calibri" w:eastAsia="Times New Roman" w:hAnsi="Calibri" w:cs="Calibri"/>
          <w:lang w:eastAsia="pl-PL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26A6FBAE" w14:textId="77777777" w:rsidR="007A27D0" w:rsidRPr="007A27D0" w:rsidRDefault="007A27D0" w:rsidP="00120C16">
      <w:pPr>
        <w:numPr>
          <w:ilvl w:val="0"/>
          <w:numId w:val="35"/>
        </w:numPr>
        <w:spacing w:after="0" w:line="240" w:lineRule="auto"/>
        <w:ind w:left="426" w:hanging="426"/>
        <w:jc w:val="both"/>
        <w:rPr>
          <w:rFonts w:ascii="Calibri" w:eastAsia="Times New Roman" w:hAnsi="Calibri" w:cs="Calibri"/>
          <w:lang w:eastAsia="pl-PL"/>
        </w:rPr>
      </w:pPr>
      <w:r w:rsidRPr="007A27D0">
        <w:rPr>
          <w:rFonts w:ascii="Calibri" w:eastAsia="Times New Roman" w:hAnsi="Calibri" w:cs="Calibri"/>
          <w:lang w:eastAsia="pl-PL"/>
        </w:rPr>
        <w:t xml:space="preserve">Wszelką korespondencję związaną z niniejszym postępowaniem należy kierować do: </w:t>
      </w:r>
    </w:p>
    <w:p w14:paraId="6F11FAA1" w14:textId="77777777" w:rsidR="007A27D0" w:rsidRPr="007A27D0" w:rsidRDefault="007A27D0" w:rsidP="007A27D0">
      <w:p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7A27D0">
        <w:rPr>
          <w:rFonts w:ascii="Calibri" w:eastAsia="Times New Roman" w:hAnsi="Calibri" w:cs="Calibri"/>
          <w:lang w:eastAsia="pl-PL"/>
        </w:rPr>
        <w:t>Imię i nazwisko: ________________________________________________________________</w:t>
      </w:r>
    </w:p>
    <w:p w14:paraId="1FC8EA13" w14:textId="77777777" w:rsidR="007A27D0" w:rsidRPr="007A27D0" w:rsidRDefault="007A27D0" w:rsidP="007A27D0">
      <w:p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7A27D0">
        <w:rPr>
          <w:rFonts w:ascii="Calibri" w:eastAsia="Times New Roman" w:hAnsi="Calibri" w:cs="Calibri"/>
          <w:lang w:eastAsia="pl-PL"/>
        </w:rPr>
        <w:t>Adres: ________________________________________________________________________</w:t>
      </w:r>
    </w:p>
    <w:p w14:paraId="79C8B0D8" w14:textId="77777777" w:rsidR="007A27D0" w:rsidRPr="007A27D0" w:rsidRDefault="007A27D0" w:rsidP="007A27D0">
      <w:p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7A27D0">
        <w:rPr>
          <w:rFonts w:ascii="Calibri" w:eastAsia="Times New Roman" w:hAnsi="Calibri" w:cs="Calibri"/>
          <w:lang w:eastAsia="pl-PL"/>
        </w:rPr>
        <w:t>Telefon: _______________________________e-mail___________________________________</w:t>
      </w:r>
    </w:p>
    <w:p w14:paraId="2335356C" w14:textId="77777777" w:rsidR="007A27D0" w:rsidRPr="007A27D0" w:rsidRDefault="007A27D0" w:rsidP="007A27D0">
      <w:p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4B4F39E3" w14:textId="77777777" w:rsidR="007A27D0" w:rsidRPr="007A27D0" w:rsidRDefault="007A27D0" w:rsidP="007A27D0">
      <w:p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396CA882" w14:textId="77777777" w:rsidR="007A27D0" w:rsidRPr="007A27D0" w:rsidRDefault="007A27D0" w:rsidP="007A27D0">
      <w:p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7A27D0">
        <w:rPr>
          <w:rFonts w:ascii="Calibri" w:eastAsia="Times New Roman" w:hAnsi="Calibri" w:cs="Calibri"/>
          <w:lang w:eastAsia="pl-PL"/>
        </w:rPr>
        <w:t>________________, dnia ______________</w:t>
      </w:r>
    </w:p>
    <w:p w14:paraId="18896469" w14:textId="77777777" w:rsidR="007A27D0" w:rsidRPr="007A27D0" w:rsidRDefault="007A27D0" w:rsidP="007A27D0">
      <w:pPr>
        <w:spacing w:after="0" w:line="240" w:lineRule="auto"/>
        <w:ind w:left="360"/>
        <w:jc w:val="both"/>
        <w:rPr>
          <w:rFonts w:ascii="Calibri" w:eastAsia="Times New Roman" w:hAnsi="Calibri" w:cs="Calibri"/>
          <w:sz w:val="16"/>
          <w:szCs w:val="16"/>
          <w:lang w:eastAsia="pl-PL"/>
        </w:rPr>
      </w:pPr>
      <w:r w:rsidRPr="007A27D0">
        <w:rPr>
          <w:rFonts w:ascii="Calibri" w:eastAsia="Times New Roman" w:hAnsi="Calibri" w:cs="Calibri"/>
          <w:sz w:val="16"/>
          <w:szCs w:val="16"/>
          <w:lang w:eastAsia="pl-PL"/>
        </w:rPr>
        <w:t>(miejscowość,                          dnia)</w:t>
      </w:r>
    </w:p>
    <w:p w14:paraId="69DDDA2C" w14:textId="77777777" w:rsidR="007A27D0" w:rsidRPr="007A27D0" w:rsidRDefault="007A27D0" w:rsidP="007A27D0">
      <w:p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</w:p>
    <w:p w14:paraId="7F07B581" w14:textId="77777777" w:rsidR="007A27D0" w:rsidRPr="007A27D0" w:rsidRDefault="007A27D0" w:rsidP="007A27D0">
      <w:pPr>
        <w:spacing w:after="0" w:line="240" w:lineRule="auto"/>
        <w:ind w:left="360"/>
        <w:jc w:val="both"/>
        <w:rPr>
          <w:rFonts w:ascii="Calibri" w:eastAsia="Times New Roman" w:hAnsi="Calibri" w:cs="Calibri"/>
          <w:lang w:eastAsia="pl-PL"/>
        </w:rPr>
      </w:pPr>
      <w:r w:rsidRPr="007A27D0">
        <w:rPr>
          <w:rFonts w:ascii="Calibri" w:eastAsia="Times New Roman" w:hAnsi="Calibri" w:cs="Calibri"/>
          <w:lang w:eastAsia="pl-PL"/>
        </w:rPr>
        <w:tab/>
      </w:r>
      <w:r w:rsidRPr="007A27D0">
        <w:rPr>
          <w:rFonts w:ascii="Calibri" w:eastAsia="Times New Roman" w:hAnsi="Calibri" w:cs="Calibri"/>
          <w:lang w:eastAsia="pl-PL"/>
        </w:rPr>
        <w:tab/>
      </w:r>
      <w:r w:rsidRPr="007A27D0">
        <w:rPr>
          <w:rFonts w:ascii="Calibri" w:eastAsia="Times New Roman" w:hAnsi="Calibri" w:cs="Calibri"/>
          <w:lang w:eastAsia="pl-PL"/>
        </w:rPr>
        <w:tab/>
      </w:r>
      <w:r w:rsidRPr="007A27D0">
        <w:rPr>
          <w:rFonts w:ascii="Calibri" w:eastAsia="Times New Roman" w:hAnsi="Calibri" w:cs="Calibri"/>
          <w:lang w:eastAsia="pl-PL"/>
        </w:rPr>
        <w:tab/>
      </w:r>
      <w:r w:rsidRPr="007A27D0">
        <w:rPr>
          <w:rFonts w:ascii="Calibri" w:eastAsia="Times New Roman" w:hAnsi="Calibri" w:cs="Calibri"/>
          <w:lang w:eastAsia="pl-PL"/>
        </w:rPr>
        <w:tab/>
      </w:r>
      <w:r w:rsidRPr="007A27D0">
        <w:rPr>
          <w:rFonts w:ascii="Calibri" w:eastAsia="Times New Roman" w:hAnsi="Calibri" w:cs="Calibri"/>
          <w:lang w:eastAsia="pl-PL"/>
        </w:rPr>
        <w:tab/>
      </w:r>
      <w:r w:rsidRPr="007A27D0">
        <w:rPr>
          <w:rFonts w:ascii="Calibri" w:eastAsia="Times New Roman" w:hAnsi="Calibri" w:cs="Calibri"/>
          <w:lang w:eastAsia="pl-PL"/>
        </w:rPr>
        <w:tab/>
        <w:t>_____________________________________</w:t>
      </w:r>
    </w:p>
    <w:p w14:paraId="65CB08CD" w14:textId="77777777" w:rsidR="007A27D0" w:rsidRPr="007A27D0" w:rsidRDefault="007A27D0" w:rsidP="007A27D0">
      <w:pPr>
        <w:spacing w:after="0" w:line="240" w:lineRule="auto"/>
        <w:ind w:left="360"/>
        <w:jc w:val="both"/>
        <w:rPr>
          <w:rFonts w:ascii="Calibri" w:eastAsia="Times New Roman" w:hAnsi="Calibri" w:cs="Calibri"/>
          <w:sz w:val="16"/>
          <w:szCs w:val="16"/>
          <w:lang w:eastAsia="pl-PL"/>
        </w:rPr>
      </w:pPr>
      <w:r w:rsidRPr="007A27D0">
        <w:rPr>
          <w:rFonts w:ascii="Calibri" w:eastAsia="Times New Roman" w:hAnsi="Calibri" w:cs="Calibri"/>
          <w:lang w:eastAsia="pl-PL"/>
        </w:rPr>
        <w:tab/>
      </w:r>
      <w:r w:rsidRPr="007A27D0">
        <w:rPr>
          <w:rFonts w:ascii="Calibri" w:eastAsia="Times New Roman" w:hAnsi="Calibri" w:cs="Calibri"/>
          <w:lang w:eastAsia="pl-PL"/>
        </w:rPr>
        <w:tab/>
      </w:r>
      <w:r w:rsidRPr="007A27D0">
        <w:rPr>
          <w:rFonts w:ascii="Calibri" w:eastAsia="Times New Roman" w:hAnsi="Calibri" w:cs="Calibri"/>
          <w:lang w:eastAsia="pl-PL"/>
        </w:rPr>
        <w:tab/>
      </w:r>
      <w:r w:rsidRPr="007A27D0">
        <w:rPr>
          <w:rFonts w:ascii="Calibri" w:eastAsia="Times New Roman" w:hAnsi="Calibri" w:cs="Calibri"/>
          <w:lang w:eastAsia="pl-PL"/>
        </w:rPr>
        <w:tab/>
      </w:r>
      <w:r w:rsidRPr="007A27D0">
        <w:rPr>
          <w:rFonts w:ascii="Calibri" w:eastAsia="Times New Roman" w:hAnsi="Calibri" w:cs="Calibri"/>
          <w:lang w:eastAsia="pl-PL"/>
        </w:rPr>
        <w:tab/>
      </w:r>
      <w:r w:rsidRPr="007A27D0">
        <w:rPr>
          <w:rFonts w:ascii="Calibri" w:eastAsia="Times New Roman" w:hAnsi="Calibri" w:cs="Calibri"/>
          <w:lang w:eastAsia="pl-PL"/>
        </w:rPr>
        <w:tab/>
      </w:r>
      <w:r w:rsidRPr="007A27D0">
        <w:rPr>
          <w:rFonts w:ascii="Calibri" w:eastAsia="Times New Roman" w:hAnsi="Calibri" w:cs="Calibri"/>
          <w:lang w:eastAsia="pl-PL"/>
        </w:rPr>
        <w:tab/>
      </w:r>
      <w:r w:rsidRPr="007A27D0">
        <w:rPr>
          <w:rFonts w:ascii="Calibri" w:eastAsia="Times New Roman" w:hAnsi="Calibri" w:cs="Calibri"/>
          <w:sz w:val="16"/>
          <w:szCs w:val="16"/>
          <w:lang w:eastAsia="pl-PL"/>
        </w:rPr>
        <w:t>(podpis osoby uprawnionej do reprezentowania wykonawcy)</w:t>
      </w:r>
    </w:p>
    <w:p w14:paraId="391D92E4" w14:textId="77777777" w:rsidR="007A27D0" w:rsidRPr="007A27D0" w:rsidRDefault="007A27D0" w:rsidP="007A27D0">
      <w:pPr>
        <w:rPr>
          <w:rFonts w:ascii="Calibri" w:eastAsia="Times New Roman" w:hAnsi="Calibri" w:cs="Calibri"/>
          <w:sz w:val="16"/>
          <w:szCs w:val="16"/>
          <w:lang w:eastAsia="pl-PL"/>
        </w:rPr>
      </w:pPr>
      <w:r w:rsidRPr="007A27D0">
        <w:rPr>
          <w:rFonts w:ascii="Calibri" w:eastAsia="Times New Roman" w:hAnsi="Calibri" w:cs="Calibri"/>
          <w:sz w:val="16"/>
          <w:szCs w:val="16"/>
          <w:lang w:eastAsia="pl-PL"/>
        </w:rPr>
        <w:br w:type="page"/>
      </w:r>
    </w:p>
    <w:p w14:paraId="202DB053" w14:textId="77777777" w:rsidR="00D87790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281C7809" w14:textId="0923C2BD" w:rsidR="00D87790" w:rsidRPr="00532F83" w:rsidRDefault="00D87790" w:rsidP="007A27D0">
      <w:pPr>
        <w:spacing w:after="0" w:line="240" w:lineRule="auto"/>
        <w:ind w:left="7080" w:firstLine="708"/>
        <w:rPr>
          <w:rFonts w:eastAsia="Times New Roman" w:cs="Calibri"/>
          <w:sz w:val="20"/>
          <w:szCs w:val="20"/>
          <w:lang w:eastAsia="pl-PL"/>
        </w:rPr>
      </w:pPr>
      <w:r w:rsidRPr="00532F83">
        <w:rPr>
          <w:rFonts w:eastAsia="Times New Roman" w:cs="Calibri"/>
          <w:sz w:val="20"/>
          <w:szCs w:val="20"/>
          <w:lang w:eastAsia="pl-PL"/>
        </w:rPr>
        <w:t>Załącznik nr 2 do SWZ</w:t>
      </w:r>
    </w:p>
    <w:p w14:paraId="6735B022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11B2F167" w14:textId="77777777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b/>
          <w:sz w:val="28"/>
          <w:szCs w:val="28"/>
          <w:lang w:eastAsia="pl-PL"/>
        </w:rPr>
        <w:t>OŚWIADCZENIE</w:t>
      </w:r>
    </w:p>
    <w:p w14:paraId="18E3C939" w14:textId="313B2CB9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sz w:val="28"/>
          <w:szCs w:val="28"/>
          <w:lang w:eastAsia="pl-PL"/>
        </w:rPr>
        <w:t xml:space="preserve">PRZETARG NIEOGRANICZONY: </w:t>
      </w:r>
      <w:r w:rsidR="000A2947" w:rsidRPr="00532F83">
        <w:rPr>
          <w:rFonts w:eastAsia="Times New Roman" w:cs="Calibri"/>
          <w:b/>
          <w:sz w:val="28"/>
          <w:szCs w:val="28"/>
          <w:lang w:eastAsia="pl-PL"/>
        </w:rPr>
        <w:t>„</w:t>
      </w:r>
      <w:r w:rsidR="007A27D0" w:rsidRPr="007A27D0">
        <w:rPr>
          <w:rFonts w:eastAsia="Times New Roman" w:cs="Calibri"/>
          <w:b/>
          <w:bCs/>
          <w:sz w:val="28"/>
          <w:szCs w:val="28"/>
          <w:lang w:eastAsia="pl-PL"/>
        </w:rPr>
        <w:t>Usługa polegająca na konserwacji, usuwaniu awarii (oczyszczaniu i udrażnianiu) urządzeń kanalizacji sanitarnej i kanalizacji deszczowej na terenie Miasta Zielonka</w:t>
      </w:r>
      <w:r w:rsidR="000A2947" w:rsidRPr="00532F83">
        <w:rPr>
          <w:rFonts w:eastAsia="Times New Roman" w:cs="Calibri"/>
          <w:b/>
          <w:sz w:val="28"/>
          <w:szCs w:val="28"/>
          <w:lang w:eastAsia="pl-PL"/>
        </w:rPr>
        <w:t>”</w:t>
      </w:r>
    </w:p>
    <w:p w14:paraId="474887B8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Ja/my, niżej podpisany/i</w:t>
      </w:r>
    </w:p>
    <w:p w14:paraId="448B77AF" w14:textId="6019B857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</w:t>
      </w:r>
      <w:r w:rsidR="00F44216">
        <w:rPr>
          <w:rFonts w:eastAsia="Times New Roman" w:cs="Calibri"/>
          <w:sz w:val="24"/>
          <w:szCs w:val="24"/>
          <w:lang w:eastAsia="pl-PL"/>
        </w:rPr>
        <w:t>______</w:t>
      </w:r>
      <w:r w:rsidRPr="00532F83">
        <w:rPr>
          <w:rFonts w:eastAsia="Times New Roman" w:cs="Calibri"/>
          <w:sz w:val="24"/>
          <w:szCs w:val="24"/>
          <w:lang w:eastAsia="pl-PL"/>
        </w:rPr>
        <w:t>_____</w:t>
      </w:r>
      <w:r w:rsidRPr="00532F83">
        <w:rPr>
          <w:rFonts w:eastAsia="Times New Roman" w:cs="Calibri"/>
          <w:sz w:val="24"/>
          <w:szCs w:val="24"/>
          <w:lang w:eastAsia="pl-PL"/>
        </w:rPr>
        <w:br/>
        <w:t>działając w imieniu i na rzecz (nazwa/firma i adres wykonawcy)</w:t>
      </w:r>
    </w:p>
    <w:p w14:paraId="357B463F" w14:textId="55C1C02A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 w:rsidR="00F44216">
        <w:rPr>
          <w:rFonts w:eastAsia="Times New Roman" w:cs="Calibri"/>
          <w:sz w:val="24"/>
          <w:szCs w:val="24"/>
          <w:lang w:eastAsia="pl-PL"/>
        </w:rPr>
        <w:t>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>_</w:t>
      </w:r>
    </w:p>
    <w:p w14:paraId="3829101F" w14:textId="60135110" w:rsidR="00F44216" w:rsidRPr="004025C6" w:rsidRDefault="00F44216" w:rsidP="00F44216">
      <w:pPr>
        <w:spacing w:after="120" w:line="24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  <w:r w:rsidRPr="008D609D">
        <w:rPr>
          <w:rFonts w:eastAsia="Times New Roman" w:cs="Arial"/>
          <w:b/>
          <w:sz w:val="28"/>
          <w:szCs w:val="24"/>
          <w:u w:val="single"/>
          <w:lang w:eastAsia="pl-PL"/>
        </w:rPr>
        <w:t>OŚWIADCZENIE WYKONAWCY</w:t>
      </w:r>
      <w:r>
        <w:rPr>
          <w:rFonts w:eastAsia="Times New Roman" w:cs="Arial"/>
          <w:b/>
          <w:sz w:val="28"/>
          <w:szCs w:val="24"/>
          <w:u w:val="single"/>
          <w:lang w:eastAsia="pl-PL"/>
        </w:rPr>
        <w:t xml:space="preserve">/WYKONAWCY WSPÓLNIE UBIEGAJĄCEGO SIĘ </w:t>
      </w:r>
      <w:r>
        <w:rPr>
          <w:rFonts w:eastAsia="Times New Roman" w:cs="Arial"/>
          <w:b/>
          <w:sz w:val="28"/>
          <w:szCs w:val="24"/>
          <w:u w:val="single"/>
          <w:lang w:eastAsia="pl-PL"/>
        </w:rPr>
        <w:br/>
        <w:t>O UDZIELENIE ZAMÓWIENIA</w:t>
      </w:r>
    </w:p>
    <w:p w14:paraId="1A5C44FD" w14:textId="77777777" w:rsidR="00F44216" w:rsidRDefault="00F44216" w:rsidP="00F44216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0CF5B93" w14:textId="77777777" w:rsidR="00F44216" w:rsidRPr="00532F83" w:rsidRDefault="00F44216" w:rsidP="00F44216">
      <w:pPr>
        <w:spacing w:before="120" w:after="0" w:line="360" w:lineRule="auto"/>
        <w:jc w:val="both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>Na potrzeby niniejszego postępowania o ud</w:t>
      </w:r>
      <w:r>
        <w:rPr>
          <w:rFonts w:eastAsia="Times New Roman" w:cs="Arial"/>
          <w:sz w:val="24"/>
          <w:szCs w:val="24"/>
          <w:lang w:eastAsia="pl-PL"/>
        </w:rPr>
        <w:t xml:space="preserve">zielenie zamówienia publicznego </w:t>
      </w:r>
      <w:r w:rsidRPr="00532F83">
        <w:rPr>
          <w:rFonts w:eastAsia="Times New Roman" w:cs="Arial"/>
          <w:sz w:val="24"/>
          <w:szCs w:val="24"/>
          <w:lang w:eastAsia="pl-PL"/>
        </w:rPr>
        <w:t xml:space="preserve">oświadczam, </w:t>
      </w:r>
      <w:r>
        <w:rPr>
          <w:rFonts w:eastAsia="Times New Roman" w:cs="Arial"/>
          <w:sz w:val="24"/>
          <w:szCs w:val="24"/>
          <w:lang w:eastAsia="pl-PL"/>
        </w:rPr>
        <w:br/>
      </w:r>
      <w:r w:rsidRPr="00532F83">
        <w:rPr>
          <w:rFonts w:eastAsia="Times New Roman" w:cs="Arial"/>
          <w:sz w:val="24"/>
          <w:szCs w:val="24"/>
          <w:lang w:eastAsia="pl-PL"/>
        </w:rPr>
        <w:t>co następuje:</w:t>
      </w:r>
    </w:p>
    <w:p w14:paraId="0DF9030D" w14:textId="77777777" w:rsidR="00F44216" w:rsidRDefault="00F44216" w:rsidP="00F44216">
      <w:pPr>
        <w:spacing w:after="120" w:line="24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  <w:r>
        <w:rPr>
          <w:rFonts w:eastAsia="Times New Roman" w:cs="Arial"/>
          <w:b/>
          <w:sz w:val="28"/>
          <w:szCs w:val="24"/>
          <w:u w:val="single"/>
          <w:lang w:eastAsia="pl-PL"/>
        </w:rPr>
        <w:t xml:space="preserve">OŚWIADCZENIA DOTYCZĄCE PODSTAW WYKLUCZENIA: </w:t>
      </w:r>
    </w:p>
    <w:p w14:paraId="24F6CBBD" w14:textId="77777777" w:rsidR="00F44216" w:rsidRPr="00361331" w:rsidRDefault="00F44216" w:rsidP="00F44216">
      <w:pPr>
        <w:spacing w:after="120" w:line="240" w:lineRule="auto"/>
        <w:jc w:val="both"/>
        <w:rPr>
          <w:rFonts w:cstheme="minorHAnsi"/>
          <w:bCs/>
          <w:sz w:val="24"/>
        </w:rPr>
      </w:pPr>
      <w:r w:rsidRPr="00361331">
        <w:rPr>
          <w:rFonts w:eastAsia="Times New Roman" w:cstheme="minorHAnsi"/>
          <w:sz w:val="24"/>
          <w:lang w:eastAsia="pl-PL"/>
        </w:rPr>
        <w:t>Oświadczam, że nie podlegam wykluczeniu na podstawie pkt. V.1.1. SWZ</w:t>
      </w:r>
      <w:r>
        <w:rPr>
          <w:rFonts w:eastAsia="Times New Roman" w:cstheme="minorHAnsi"/>
          <w:sz w:val="24"/>
          <w:lang w:eastAsia="pl-PL"/>
        </w:rPr>
        <w:t>,</w:t>
      </w:r>
      <w:r w:rsidRPr="00361331">
        <w:rPr>
          <w:rFonts w:eastAsia="Times New Roman" w:cstheme="minorHAnsi"/>
          <w:sz w:val="24"/>
          <w:lang w:eastAsia="pl-PL"/>
        </w:rPr>
        <w:t xml:space="preserve"> </w:t>
      </w:r>
      <w:r>
        <w:rPr>
          <w:rFonts w:cstheme="minorHAnsi"/>
          <w:iCs/>
          <w:color w:val="222222"/>
          <w:sz w:val="24"/>
        </w:rPr>
        <w:t xml:space="preserve">w tym: </w:t>
      </w:r>
    </w:p>
    <w:p w14:paraId="2AF2C61D" w14:textId="77777777" w:rsidR="00F44216" w:rsidRDefault="00F44216" w:rsidP="00120C16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jako wykonawca będący osobą fizyczną, nie zostałem prawomocnie skazany za przestępstwo:</w:t>
      </w:r>
      <w:r w:rsidRPr="008E3A21">
        <w:rPr>
          <w:rFonts w:eastAsia="Times New Roman" w:cstheme="minorHAnsi"/>
          <w:sz w:val="24"/>
          <w:lang w:eastAsia="pl-PL"/>
        </w:rPr>
        <w:br/>
        <w:t xml:space="preserve">1.1. udziału w zorganizowanej grupie przestępczej albo związku mającym na celu popełnienie przestępstwa lub przestępstwa skarbowego, o którym mowa w art. 258 Kodeksu karnego, </w:t>
      </w:r>
    </w:p>
    <w:p w14:paraId="3EA6FFB5" w14:textId="77777777" w:rsidR="00F44216" w:rsidRPr="00547AE7" w:rsidRDefault="00F44216" w:rsidP="00120C16">
      <w:pPr>
        <w:pStyle w:val="Akapitzlist"/>
        <w:numPr>
          <w:ilvl w:val="1"/>
          <w:numId w:val="21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547AE7">
        <w:rPr>
          <w:rFonts w:eastAsia="Times New Roman" w:cstheme="minorHAnsi"/>
          <w:sz w:val="24"/>
          <w:lang w:eastAsia="pl-PL"/>
        </w:rPr>
        <w:t>handlu ludźmi, o którym mowa w art. 189a Kodeksu karnego,</w:t>
      </w:r>
    </w:p>
    <w:p w14:paraId="27AC8CEF" w14:textId="77777777" w:rsidR="00F44216" w:rsidRPr="008E3A21" w:rsidRDefault="00F44216" w:rsidP="00120C16">
      <w:pPr>
        <w:pStyle w:val="Akapitzlist"/>
        <w:numPr>
          <w:ilvl w:val="1"/>
          <w:numId w:val="21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 o którym mowa w art. 228–230a, art. 250a Kodeksu karnego, w art. 46–48 ustawy z dnia 25 czerwca 2010 r. o sporcie (Dz. U. z 2020 r. poz. 1133 oraz z 2021 r. poz. 2054) lub w art. 54 ust. 1–4 ustawy z dnia12 maja 2011 r. o refundacji leków, </w:t>
      </w:r>
      <w:r>
        <w:rPr>
          <w:rFonts w:eastAsia="Times New Roman" w:cstheme="minorHAnsi"/>
          <w:sz w:val="24"/>
          <w:lang w:eastAsia="pl-PL"/>
        </w:rPr>
        <w:t xml:space="preserve">środków spożywczych specjalnego </w:t>
      </w:r>
      <w:r w:rsidRPr="008E3A21">
        <w:rPr>
          <w:rFonts w:eastAsia="Times New Roman" w:cstheme="minorHAnsi"/>
          <w:sz w:val="24"/>
          <w:lang w:eastAsia="pl-PL"/>
        </w:rPr>
        <w:t xml:space="preserve">przeznaczenia żywieniowego oraz wyrobów medycznych (Dz. </w:t>
      </w:r>
      <w:proofErr w:type="spellStart"/>
      <w:r w:rsidRPr="008E3A21">
        <w:rPr>
          <w:rFonts w:eastAsia="Times New Roman" w:cstheme="minorHAnsi"/>
          <w:sz w:val="24"/>
          <w:lang w:eastAsia="pl-PL"/>
        </w:rPr>
        <w:t>U.z</w:t>
      </w:r>
      <w:proofErr w:type="spellEnd"/>
      <w:r w:rsidRPr="008E3A21">
        <w:rPr>
          <w:rFonts w:eastAsia="Times New Roman" w:cstheme="minorHAnsi"/>
          <w:sz w:val="24"/>
          <w:lang w:eastAsia="pl-PL"/>
        </w:rPr>
        <w:t xml:space="preserve"> 2021 r. poz. 523, 1292, 1559 i 2054),</w:t>
      </w:r>
    </w:p>
    <w:p w14:paraId="21A77FEC" w14:textId="77777777" w:rsidR="00F44216" w:rsidRPr="008E3A21" w:rsidRDefault="00F44216" w:rsidP="00120C16">
      <w:pPr>
        <w:pStyle w:val="Akapitzlist"/>
        <w:numPr>
          <w:ilvl w:val="1"/>
          <w:numId w:val="21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finansowania przestępstwa o charak</w:t>
      </w:r>
      <w:r>
        <w:rPr>
          <w:rFonts w:eastAsia="Times New Roman" w:cstheme="minorHAnsi"/>
          <w:sz w:val="24"/>
          <w:lang w:eastAsia="pl-PL"/>
        </w:rPr>
        <w:t xml:space="preserve">terze terrorystycznym, o którym </w:t>
      </w:r>
      <w:r w:rsidRPr="008E3A21">
        <w:rPr>
          <w:rFonts w:eastAsia="Times New Roman" w:cstheme="minorHAnsi"/>
          <w:sz w:val="24"/>
          <w:lang w:eastAsia="pl-PL"/>
        </w:rPr>
        <w:t>mowa w art. 165a Kodeksu karnego, lub przestępstwo udaremniania lub</w:t>
      </w:r>
      <w:r>
        <w:rPr>
          <w:rFonts w:eastAsia="Times New Roman" w:cstheme="minorHAnsi"/>
          <w:sz w:val="24"/>
          <w:lang w:eastAsia="pl-PL"/>
        </w:rPr>
        <w:t xml:space="preserve"> </w:t>
      </w:r>
      <w:r w:rsidRPr="008E3A21">
        <w:rPr>
          <w:rFonts w:eastAsia="Times New Roman" w:cstheme="minorHAnsi"/>
          <w:sz w:val="24"/>
          <w:lang w:eastAsia="pl-PL"/>
        </w:rPr>
        <w:t>utrudniania stwierdzenia przestępnego pochodzenia pieniędzy lub ukrywania ich pochodzenia, o którym mowa w art. 299 Kodeksu karnego,</w:t>
      </w:r>
    </w:p>
    <w:p w14:paraId="31E34512" w14:textId="77777777" w:rsidR="00F44216" w:rsidRPr="008E3A21" w:rsidRDefault="00F44216" w:rsidP="00120C16">
      <w:pPr>
        <w:pStyle w:val="Akapitzlist"/>
        <w:numPr>
          <w:ilvl w:val="1"/>
          <w:numId w:val="21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o charakterze terrorystycznym, o któr</w:t>
      </w:r>
      <w:r>
        <w:rPr>
          <w:rFonts w:eastAsia="Times New Roman" w:cstheme="minorHAnsi"/>
          <w:sz w:val="24"/>
          <w:lang w:eastAsia="pl-PL"/>
        </w:rPr>
        <w:t xml:space="preserve">ym mowa w art. 115 § 20 Kodeksu </w:t>
      </w:r>
      <w:r w:rsidRPr="008E3A21">
        <w:rPr>
          <w:rFonts w:eastAsia="Times New Roman" w:cstheme="minorHAnsi"/>
          <w:sz w:val="24"/>
          <w:lang w:eastAsia="pl-PL"/>
        </w:rPr>
        <w:t xml:space="preserve">karnego, lub mające na celu popełnienie tego przestępstwa, </w:t>
      </w:r>
    </w:p>
    <w:p w14:paraId="76DD9030" w14:textId="77777777" w:rsidR="00F44216" w:rsidRPr="008E3A21" w:rsidRDefault="00F44216" w:rsidP="00120C16">
      <w:pPr>
        <w:pStyle w:val="Akapitzlist"/>
        <w:numPr>
          <w:ilvl w:val="1"/>
          <w:numId w:val="21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powierzenia wykonywania pracy małoletniemu cudzoziemcowi, o którym mowa w art.9 ust. 2 ustawy z dnia 15 czerwca 2012 r. o skutkach powierzania wykonywania pracy </w:t>
      </w:r>
      <w:r w:rsidRPr="008E3A21">
        <w:rPr>
          <w:rFonts w:eastAsia="Times New Roman" w:cstheme="minorHAnsi"/>
          <w:sz w:val="24"/>
          <w:lang w:eastAsia="pl-PL"/>
        </w:rPr>
        <w:lastRenderedPageBreak/>
        <w:t>cudzoziemcom przebywającym wbrew przepisom na terytorium Rzeczypospolitej</w:t>
      </w:r>
      <w:r w:rsidRPr="008E3A21">
        <w:rPr>
          <w:rFonts w:eastAsia="Times New Roman" w:cstheme="minorHAnsi"/>
          <w:sz w:val="24"/>
          <w:lang w:eastAsia="pl-PL"/>
        </w:rPr>
        <w:br/>
        <w:t>Polskiej (Dz. U. poz. 769 oraz z 2020 r. poz. 2023),</w:t>
      </w:r>
    </w:p>
    <w:p w14:paraId="2CF17AAC" w14:textId="77777777" w:rsidR="00F44216" w:rsidRPr="008E3A21" w:rsidRDefault="00F44216" w:rsidP="00120C16">
      <w:pPr>
        <w:pStyle w:val="Akapitzlist"/>
        <w:numPr>
          <w:ilvl w:val="1"/>
          <w:numId w:val="21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przeciwko obrotowi gospodarczemu, o których mowa w art. 296–307 Kodeksu karnego, przestępstwo oszustwa, o którym mowa w art. 286 Kodeksu karnego, przestępstwo przeciwko wiarygodności dokumentów, o których mowa w art. 270–277d Kodeksu karnego, lub</w:t>
      </w:r>
      <w:r>
        <w:rPr>
          <w:rFonts w:eastAsia="Times New Roman" w:cstheme="minorHAnsi"/>
          <w:sz w:val="24"/>
          <w:lang w:eastAsia="pl-PL"/>
        </w:rPr>
        <w:t xml:space="preserve"> </w:t>
      </w:r>
      <w:r w:rsidRPr="008E3A21">
        <w:rPr>
          <w:rFonts w:eastAsia="Times New Roman" w:cstheme="minorHAnsi"/>
          <w:sz w:val="24"/>
          <w:lang w:eastAsia="pl-PL"/>
        </w:rPr>
        <w:t xml:space="preserve">przestępstwo skarbowe, </w:t>
      </w:r>
    </w:p>
    <w:p w14:paraId="46FBEE6D" w14:textId="77777777" w:rsidR="00F44216" w:rsidRPr="008E3A21" w:rsidRDefault="00F44216" w:rsidP="00120C16">
      <w:pPr>
        <w:pStyle w:val="Akapitzlist"/>
        <w:numPr>
          <w:ilvl w:val="1"/>
          <w:numId w:val="21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o którym mowa w art. 9 ust. 1 i 3 lub art. 10 ustawy z dnia 15 czerwca 2012 r. o skutkach powierzania wykonywania pracy cudzoziemcom przebywającym wbrew przepisom </w:t>
      </w:r>
      <w:r>
        <w:rPr>
          <w:rFonts w:eastAsia="Times New Roman" w:cstheme="minorHAnsi"/>
          <w:sz w:val="24"/>
          <w:lang w:eastAsia="pl-PL"/>
        </w:rPr>
        <w:br/>
      </w:r>
      <w:r w:rsidRPr="008E3A21">
        <w:rPr>
          <w:rFonts w:eastAsia="Times New Roman" w:cstheme="minorHAnsi"/>
          <w:sz w:val="24"/>
          <w:lang w:eastAsia="pl-PL"/>
        </w:rPr>
        <w:t xml:space="preserve">na terytorium Rzeczypospolitej Polskiej – lub za odpowiedni czyn zabroniony określony </w:t>
      </w:r>
      <w:r>
        <w:rPr>
          <w:rFonts w:eastAsia="Times New Roman" w:cstheme="minorHAnsi"/>
          <w:sz w:val="24"/>
          <w:lang w:eastAsia="pl-PL"/>
        </w:rPr>
        <w:br/>
      </w:r>
      <w:r w:rsidRPr="008E3A21">
        <w:rPr>
          <w:rFonts w:eastAsia="Times New Roman" w:cstheme="minorHAnsi"/>
          <w:sz w:val="24"/>
          <w:lang w:eastAsia="pl-PL"/>
        </w:rPr>
        <w:t xml:space="preserve">w przepisach prawa obcego; </w:t>
      </w:r>
    </w:p>
    <w:p w14:paraId="49F6B28D" w14:textId="77777777" w:rsidR="00F44216" w:rsidRPr="008E3A21" w:rsidRDefault="00F44216" w:rsidP="00120C16">
      <w:pPr>
        <w:pStyle w:val="Akapitzlist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jako wykonawca </w:t>
      </w:r>
      <w:r>
        <w:rPr>
          <w:rFonts w:eastAsia="Times New Roman" w:cstheme="minorHAnsi"/>
          <w:sz w:val="24"/>
          <w:lang w:eastAsia="pl-PL"/>
        </w:rPr>
        <w:t>działający jako</w:t>
      </w:r>
      <w:r w:rsidRPr="008E3A21">
        <w:rPr>
          <w:rFonts w:eastAsia="Times New Roman" w:cstheme="minorHAnsi"/>
          <w:sz w:val="24"/>
          <w:lang w:eastAsia="pl-PL"/>
        </w:rPr>
        <w:t xml:space="preserve"> spółk</w:t>
      </w:r>
      <w:r>
        <w:rPr>
          <w:rFonts w:eastAsia="Times New Roman" w:cstheme="minorHAnsi"/>
          <w:sz w:val="24"/>
          <w:lang w:eastAsia="pl-PL"/>
        </w:rPr>
        <w:t>a</w:t>
      </w:r>
      <w:r w:rsidRPr="008E3A21">
        <w:rPr>
          <w:rFonts w:eastAsia="Times New Roman" w:cstheme="minorHAnsi"/>
          <w:sz w:val="24"/>
          <w:lang w:eastAsia="pl-PL"/>
        </w:rPr>
        <w:t xml:space="preserve"> oświadczam, że urzędującego członka </w:t>
      </w:r>
      <w:r>
        <w:rPr>
          <w:rFonts w:eastAsia="Times New Roman" w:cstheme="minorHAnsi"/>
          <w:sz w:val="24"/>
          <w:lang w:eastAsia="pl-PL"/>
        </w:rPr>
        <w:t xml:space="preserve">naszego </w:t>
      </w:r>
      <w:r w:rsidRPr="008E3A21">
        <w:rPr>
          <w:rFonts w:eastAsia="Times New Roman" w:cstheme="minorHAnsi"/>
          <w:sz w:val="24"/>
          <w:lang w:eastAsia="pl-PL"/>
        </w:rPr>
        <w:t>organu zarządzającego lub nadzorczego, wspólnika spółki w spółce jawnej lub partnerskiej albo komplementariusza w spółce komandytowej lub komandytowo-akcyjnej lub prokurenta nie skazano prawomocnie za przestępstwa, o którym mowa w pkt 1.;</w:t>
      </w:r>
    </w:p>
    <w:p w14:paraId="182C94BB" w14:textId="77777777" w:rsidR="00F44216" w:rsidRPr="008E3A21" w:rsidRDefault="00F44216" w:rsidP="00120C16">
      <w:pPr>
        <w:pStyle w:val="Akapitzlist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nie został wydany wobec mnie prawomocny wyrok sądu lub ostateczna decyzja administracyjna o zaleganiu z uiszczeniem podatków, opłat lub składek na ubezpieczenie społeczne lub zdrowotne, </w:t>
      </w:r>
    </w:p>
    <w:p w14:paraId="015284AE" w14:textId="77777777" w:rsidR="00F44216" w:rsidRPr="008E3A21" w:rsidRDefault="00F44216" w:rsidP="00120C16">
      <w:pPr>
        <w:pStyle w:val="Akapitzlist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nie orzeczono wobec mnie zakazu ubiegania się o zamówienia publiczne,</w:t>
      </w:r>
    </w:p>
    <w:p w14:paraId="55B8CA45" w14:textId="77777777" w:rsidR="00F44216" w:rsidRPr="008E3A21" w:rsidRDefault="00F44216" w:rsidP="00120C16">
      <w:pPr>
        <w:pStyle w:val="Akapitzlist"/>
        <w:numPr>
          <w:ilvl w:val="0"/>
          <w:numId w:val="21"/>
        </w:numP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nie podlegam wykluczeniu na podstawie art. 7 ust. 1 ustawy </w:t>
      </w:r>
      <w:r w:rsidRPr="008E3A21">
        <w:rPr>
          <w:rFonts w:cstheme="minorHAnsi"/>
          <w:sz w:val="24"/>
        </w:rPr>
        <w:t>z dnia 13 kwietnia 2022 r.</w:t>
      </w:r>
      <w:r w:rsidRPr="008E3A21">
        <w:rPr>
          <w:rFonts w:cstheme="minorHAnsi"/>
          <w:i/>
          <w:iCs/>
          <w:sz w:val="24"/>
        </w:rPr>
        <w:t xml:space="preserve"> </w:t>
      </w:r>
      <w:r w:rsidRPr="008E3A21">
        <w:rPr>
          <w:rFonts w:cstheme="minorHAnsi"/>
          <w:i/>
          <w:iCs/>
          <w:sz w:val="24"/>
        </w:rPr>
        <w:br/>
      </w:r>
      <w:r w:rsidRPr="008E3A21">
        <w:rPr>
          <w:rFonts w:cstheme="minorHAnsi"/>
          <w:i/>
          <w:iCs/>
          <w:color w:val="222222"/>
          <w:sz w:val="24"/>
        </w:rPr>
        <w:t xml:space="preserve">o szczególnych rozwiązaniach w zakresie przeciwdziałania wspieraniu agresji na Ukrainę oraz służących ochronie bezpieczeństwa narodowego </w:t>
      </w:r>
      <w:r w:rsidRPr="008E3A21">
        <w:rPr>
          <w:rFonts w:cstheme="minorHAnsi"/>
          <w:iCs/>
          <w:color w:val="222222"/>
          <w:sz w:val="24"/>
        </w:rPr>
        <w:t>(Dz. U. z 2022 poz. 835)</w:t>
      </w:r>
    </w:p>
    <w:p w14:paraId="2D34A8B6" w14:textId="77777777" w:rsidR="00F44216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br/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</w:p>
    <w:p w14:paraId="583925C8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236B576E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6805CE68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41CC5581" w14:textId="77777777" w:rsidR="00F44216" w:rsidRPr="00532F83" w:rsidRDefault="00F44216" w:rsidP="00F44216">
      <w:pPr>
        <w:spacing w:after="0" w:line="360" w:lineRule="auto"/>
        <w:ind w:left="4248" w:firstLine="708"/>
        <w:jc w:val="both"/>
        <w:rPr>
          <w:rFonts w:eastAsia="Times New Roman" w:cs="Arial"/>
          <w:i/>
          <w:sz w:val="24"/>
          <w:szCs w:val="24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56F91B04" w14:textId="77777777" w:rsidR="00F44216" w:rsidRDefault="00F44216" w:rsidP="00F44216">
      <w:pPr>
        <w:spacing w:after="120" w:line="240" w:lineRule="auto"/>
        <w:rPr>
          <w:rFonts w:eastAsia="Times New Roman" w:cs="Arial"/>
          <w:sz w:val="24"/>
          <w:szCs w:val="24"/>
          <w:lang w:eastAsia="pl-PL"/>
        </w:rPr>
      </w:pPr>
    </w:p>
    <w:p w14:paraId="2D8E4A89" w14:textId="77777777" w:rsidR="00F44216" w:rsidRPr="00976558" w:rsidRDefault="00F44216" w:rsidP="00F44216">
      <w:pPr>
        <w:spacing w:after="120" w:line="240" w:lineRule="auto"/>
        <w:rPr>
          <w:rFonts w:eastAsia="Times New Roman" w:cs="Arial"/>
          <w:sz w:val="24"/>
          <w:szCs w:val="24"/>
          <w:lang w:eastAsia="pl-PL"/>
        </w:rPr>
      </w:pPr>
    </w:p>
    <w:p w14:paraId="46CE3AB1" w14:textId="5AF16540" w:rsidR="00F44216" w:rsidRDefault="00BE2524" w:rsidP="00F44216">
      <w:pPr>
        <w:spacing w:before="120"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b/>
          <w:sz w:val="28"/>
          <w:szCs w:val="21"/>
          <w:u w:val="single"/>
          <w:lang w:eastAsia="pl-PL"/>
        </w:rPr>
        <w:t xml:space="preserve">OŚWIADCZENIE </w:t>
      </w:r>
      <w:r w:rsidR="00F44216" w:rsidRPr="00976558">
        <w:rPr>
          <w:rFonts w:eastAsia="Times New Roman" w:cs="Arial"/>
          <w:b/>
          <w:sz w:val="28"/>
          <w:szCs w:val="21"/>
          <w:u w:val="single"/>
          <w:lang w:eastAsia="pl-PL"/>
        </w:rPr>
        <w:t xml:space="preserve">DOTYCZĄCE SPEŁNIANIA WARUNKÓW UDZIAŁU </w:t>
      </w:r>
      <w:r>
        <w:rPr>
          <w:rFonts w:eastAsia="Times New Roman" w:cs="Arial"/>
          <w:b/>
          <w:sz w:val="28"/>
          <w:szCs w:val="21"/>
          <w:u w:val="single"/>
          <w:lang w:eastAsia="pl-PL"/>
        </w:rPr>
        <w:br/>
      </w:r>
      <w:r w:rsidR="00F44216" w:rsidRPr="00976558">
        <w:rPr>
          <w:rFonts w:eastAsia="Times New Roman" w:cs="Arial"/>
          <w:b/>
          <w:sz w:val="28"/>
          <w:szCs w:val="21"/>
          <w:u w:val="single"/>
          <w:lang w:eastAsia="pl-PL"/>
        </w:rPr>
        <w:t>W POSTĘPOWANIU</w:t>
      </w:r>
      <w:r w:rsidR="00F44216" w:rsidRPr="00976558">
        <w:rPr>
          <w:rFonts w:ascii="Arial" w:eastAsia="Times New Roman" w:hAnsi="Arial" w:cs="Arial"/>
          <w:b/>
          <w:sz w:val="28"/>
          <w:szCs w:val="21"/>
          <w:u w:val="single"/>
          <w:lang w:eastAsia="pl-PL"/>
        </w:rPr>
        <w:t xml:space="preserve"> </w:t>
      </w:r>
      <w:r w:rsidR="00F44216" w:rsidRPr="00532F83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br/>
      </w:r>
    </w:p>
    <w:p w14:paraId="70AE78BB" w14:textId="77777777" w:rsidR="00F44216" w:rsidRPr="00532F83" w:rsidRDefault="00F44216" w:rsidP="00F44216">
      <w:pPr>
        <w:spacing w:before="120"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</w:p>
    <w:p w14:paraId="705A955E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532F83">
        <w:rPr>
          <w:rFonts w:eastAsia="Times New Roman" w:cs="Arial"/>
          <w:b/>
          <w:sz w:val="24"/>
          <w:szCs w:val="24"/>
          <w:lang w:eastAsia="pl-PL"/>
        </w:rPr>
        <w:t>INFORMACJA DOTYCZĄCA WYKONAWCY:</w:t>
      </w:r>
    </w:p>
    <w:p w14:paraId="5E2125AB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>Oświadczam, że spełniam warunki udziału w postępowaniu określone przez zamawiającego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br/>
        <w:t xml:space="preserve">i przestawiam właściwe załączniki potwierdzające te warunki. </w:t>
      </w:r>
    </w:p>
    <w:p w14:paraId="38AEE7F7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2905B637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5B2C1A65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45FD7A4B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284974C7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2511AE7E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325FD418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215858AA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554E3139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33C32BC7" w14:textId="77777777" w:rsidR="00F44216" w:rsidRPr="00532F83" w:rsidRDefault="00F44216" w:rsidP="00F44216">
      <w:pPr>
        <w:spacing w:after="0" w:line="360" w:lineRule="auto"/>
        <w:ind w:left="4248" w:firstLine="708"/>
        <w:jc w:val="both"/>
        <w:rPr>
          <w:rFonts w:eastAsia="Times New Roman" w:cs="Arial"/>
          <w:i/>
          <w:sz w:val="24"/>
          <w:szCs w:val="24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13D983D2" w14:textId="77777777" w:rsidR="00F44216" w:rsidRDefault="00F44216" w:rsidP="00F44216">
      <w:pPr>
        <w:spacing w:after="0" w:line="36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</w:p>
    <w:p w14:paraId="70A5755B" w14:textId="77777777" w:rsidR="007A27D0" w:rsidRDefault="007A27D0" w:rsidP="00F44216">
      <w:pPr>
        <w:spacing w:after="0" w:line="36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</w:p>
    <w:p w14:paraId="1AA2D307" w14:textId="77777777" w:rsidR="00F44216" w:rsidRPr="008E3A21" w:rsidRDefault="00F44216" w:rsidP="00F44216">
      <w:pPr>
        <w:spacing w:after="0" w:line="360" w:lineRule="auto"/>
        <w:jc w:val="center"/>
        <w:rPr>
          <w:rFonts w:eastAsia="Times New Roman" w:cs="Arial"/>
          <w:sz w:val="28"/>
          <w:szCs w:val="24"/>
          <w:u w:val="single"/>
          <w:lang w:eastAsia="pl-PL"/>
        </w:rPr>
      </w:pPr>
      <w:r w:rsidRPr="008E3A21">
        <w:rPr>
          <w:rFonts w:eastAsia="Times New Roman" w:cs="Arial"/>
          <w:b/>
          <w:sz w:val="28"/>
          <w:szCs w:val="24"/>
          <w:u w:val="single"/>
          <w:lang w:eastAsia="pl-PL"/>
        </w:rPr>
        <w:t>INFORMACJA W ZWIĄZKU Z POLEGANIEM NA ZASOBACH INNYCH PODMIOTÓW</w:t>
      </w:r>
      <w:r w:rsidRPr="008E3A21">
        <w:rPr>
          <w:rFonts w:eastAsia="Times New Roman" w:cs="Arial"/>
          <w:sz w:val="28"/>
          <w:szCs w:val="24"/>
          <w:u w:val="single"/>
          <w:lang w:eastAsia="pl-PL"/>
        </w:rPr>
        <w:t>:</w:t>
      </w:r>
    </w:p>
    <w:p w14:paraId="73866ECF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>Oświadczam, że w celu wykazania spełniania warunków udziału w postępowaniu, określonych przez zamawiającego, polegam na zasobach następującego/</w:t>
      </w:r>
      <w:proofErr w:type="spellStart"/>
      <w:r w:rsidRPr="00532F83">
        <w:rPr>
          <w:rFonts w:eastAsia="Times New Roman" w:cs="Arial"/>
          <w:sz w:val="24"/>
          <w:szCs w:val="24"/>
          <w:lang w:eastAsia="pl-PL"/>
        </w:rPr>
        <w:t>ych</w:t>
      </w:r>
      <w:proofErr w:type="spellEnd"/>
      <w:r w:rsidRPr="00532F83">
        <w:rPr>
          <w:rFonts w:eastAsia="Times New Roman" w:cs="Arial"/>
          <w:sz w:val="24"/>
          <w:szCs w:val="24"/>
          <w:lang w:eastAsia="pl-PL"/>
        </w:rPr>
        <w:t xml:space="preserve"> podmiotu/ów: </w:t>
      </w:r>
    </w:p>
    <w:p w14:paraId="0755EF0B" w14:textId="4C8A4C7F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>..……………………………………………………………………………………………………………</w:t>
      </w:r>
      <w:r w:rsidR="007A27D0">
        <w:rPr>
          <w:rFonts w:eastAsia="Times New Roman" w:cs="Arial"/>
          <w:sz w:val="24"/>
          <w:szCs w:val="24"/>
          <w:lang w:eastAsia="pl-PL"/>
        </w:rPr>
        <w:t>……….</w:t>
      </w:r>
      <w:r w:rsidRPr="00532F83">
        <w:rPr>
          <w:rFonts w:eastAsia="Times New Roman" w:cs="Arial"/>
          <w:sz w:val="24"/>
          <w:szCs w:val="24"/>
          <w:lang w:eastAsia="pl-PL"/>
        </w:rPr>
        <w:t>….…………………..………, w następującym zakresie: ………………………………………………………………………………………………………</w:t>
      </w:r>
    </w:p>
    <w:p w14:paraId="06C02595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532F83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(wskazać podmiot i określić odpowiedni zakres dla wskazanego podmiotu). </w:t>
      </w:r>
    </w:p>
    <w:p w14:paraId="146E7B88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D85BEEF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3EFACF4F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36EFE689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2C6BF1A2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  <w:r w:rsidRPr="00532F83">
        <w:rPr>
          <w:rFonts w:eastAsia="Times New Roman" w:cs="Arial"/>
          <w:b/>
          <w:sz w:val="24"/>
          <w:szCs w:val="24"/>
          <w:lang w:eastAsia="pl-PL"/>
        </w:rPr>
        <w:t xml:space="preserve"> </w:t>
      </w:r>
    </w:p>
    <w:p w14:paraId="437864F7" w14:textId="77777777" w:rsidR="00F44216" w:rsidRPr="00532F83" w:rsidRDefault="00F44216" w:rsidP="007A27D0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CC6249A" w14:textId="77777777" w:rsidR="00F44216" w:rsidRPr="008E3A21" w:rsidRDefault="00F44216" w:rsidP="00F44216">
      <w:pPr>
        <w:spacing w:after="0" w:line="36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</w:p>
    <w:p w14:paraId="58773615" w14:textId="77777777" w:rsidR="00F44216" w:rsidRPr="008E3A21" w:rsidRDefault="00F44216" w:rsidP="00F44216">
      <w:pPr>
        <w:spacing w:after="0" w:line="36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  <w:r w:rsidRPr="008E3A21">
        <w:rPr>
          <w:rFonts w:eastAsia="Times New Roman" w:cs="Arial"/>
          <w:b/>
          <w:sz w:val="28"/>
          <w:szCs w:val="24"/>
          <w:u w:val="single"/>
          <w:lang w:eastAsia="pl-PL"/>
        </w:rPr>
        <w:t>OŚWIADCZENIE DOTYCZĄCE PODANYCH INFORMACJI:</w:t>
      </w:r>
    </w:p>
    <w:p w14:paraId="7062B37F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32F83">
        <w:rPr>
          <w:rFonts w:eastAsia="Times New Roman" w:cs="Arial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158CF03F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AE963F2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6AC2A8F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55E97C26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794CB397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0E929661" w14:textId="77777777" w:rsidR="00F44216" w:rsidRPr="00532F83" w:rsidRDefault="00F44216" w:rsidP="00F44216">
      <w:pPr>
        <w:spacing w:after="0" w:line="360" w:lineRule="auto"/>
        <w:ind w:left="4248" w:firstLine="708"/>
        <w:jc w:val="both"/>
        <w:rPr>
          <w:rFonts w:eastAsia="Times New Roman" w:cs="Arial"/>
          <w:i/>
          <w:sz w:val="18"/>
          <w:szCs w:val="18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  <w:r w:rsidRPr="00532F83">
        <w:rPr>
          <w:rFonts w:eastAsia="Times New Roman" w:cs="Arial"/>
          <w:i/>
          <w:sz w:val="18"/>
          <w:szCs w:val="18"/>
          <w:lang w:eastAsia="pl-PL"/>
        </w:rPr>
        <w:t xml:space="preserve"> </w:t>
      </w:r>
    </w:p>
    <w:p w14:paraId="289FB7B8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56B6E096" w14:textId="77777777" w:rsidR="00D87790" w:rsidRDefault="00D87790" w:rsidP="00D8779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79C635CB" w14:textId="77777777" w:rsidR="00BE2524" w:rsidRPr="00532F83" w:rsidRDefault="00BE2524" w:rsidP="00D8779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694205E" w14:textId="77777777" w:rsidR="007A27D0" w:rsidRDefault="00D8779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20"/>
          <w:szCs w:val="20"/>
          <w:lang w:eastAsia="pl-PL"/>
        </w:rPr>
        <w:tab/>
      </w:r>
    </w:p>
    <w:p w14:paraId="659CDA09" w14:textId="77777777" w:rsidR="007A27D0" w:rsidRDefault="007A27D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4D656841" w14:textId="77777777" w:rsidR="007A27D0" w:rsidRDefault="007A27D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465D6F69" w14:textId="77777777" w:rsidR="007A27D0" w:rsidRDefault="007A27D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0987FB45" w14:textId="77777777" w:rsidR="007A27D0" w:rsidRDefault="007A27D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40BF3DAA" w14:textId="77777777" w:rsidR="007A27D0" w:rsidRDefault="007A27D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03AD740F" w14:textId="77777777" w:rsidR="007A27D0" w:rsidRDefault="007A27D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304A1A00" w14:textId="77777777" w:rsidR="007A27D0" w:rsidRDefault="007A27D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25D42E78" w14:textId="77777777" w:rsidR="007A27D0" w:rsidRDefault="007A27D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58077B79" w14:textId="77777777" w:rsidR="007A27D0" w:rsidRDefault="007A27D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3218AE8B" w14:textId="77777777" w:rsidR="007A27D0" w:rsidRDefault="007A27D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77ECDF50" w14:textId="77777777" w:rsidR="007A27D0" w:rsidRDefault="007A27D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553FF194" w14:textId="77777777" w:rsidR="007A27D0" w:rsidRDefault="007A27D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11239BCD" w14:textId="77777777" w:rsidR="007A27D0" w:rsidRDefault="007A27D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40D2B11C" w14:textId="4BAA76D0" w:rsidR="00D87790" w:rsidRPr="00532F83" w:rsidRDefault="00D8779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  <w:r w:rsidRPr="00532F83">
        <w:rPr>
          <w:rFonts w:eastAsia="Times New Roman" w:cs="Calibri"/>
          <w:sz w:val="20"/>
          <w:szCs w:val="20"/>
          <w:lang w:eastAsia="pl-PL"/>
        </w:rPr>
        <w:lastRenderedPageBreak/>
        <w:t>Załącznik nr 3 do SWZ</w:t>
      </w:r>
    </w:p>
    <w:p w14:paraId="6DE1581C" w14:textId="77777777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sz w:val="20"/>
          <w:szCs w:val="20"/>
          <w:lang w:eastAsia="pl-PL"/>
        </w:rPr>
      </w:pPr>
    </w:p>
    <w:p w14:paraId="78FE1B4F" w14:textId="77777777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sz w:val="36"/>
          <w:szCs w:val="36"/>
          <w:lang w:eastAsia="pl-PL"/>
        </w:rPr>
      </w:pPr>
      <w:r w:rsidRPr="00532F83">
        <w:rPr>
          <w:rFonts w:eastAsia="Times New Roman" w:cs="Calibri"/>
          <w:sz w:val="36"/>
          <w:szCs w:val="36"/>
          <w:lang w:eastAsia="pl-PL"/>
        </w:rPr>
        <w:t>OŚWIADCZENIE O PRZYNALEŻNOŚCI LUB BRAKU PRZYNALEŻNOŚCI DO GRUPY KAPITAŁOWEJ</w:t>
      </w:r>
    </w:p>
    <w:p w14:paraId="32D6E9DD" w14:textId="5F217398" w:rsidR="00374FBE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sz w:val="28"/>
          <w:szCs w:val="28"/>
          <w:lang w:eastAsia="pl-PL"/>
        </w:rPr>
        <w:t xml:space="preserve">PRZETARG NIEOGRANICZONY: </w:t>
      </w:r>
      <w:r w:rsidRPr="00532F83">
        <w:rPr>
          <w:rFonts w:eastAsia="Times New Roman" w:cs="Calibri"/>
          <w:b/>
          <w:sz w:val="28"/>
          <w:szCs w:val="28"/>
          <w:lang w:eastAsia="pl-PL"/>
        </w:rPr>
        <w:t>„</w:t>
      </w:r>
      <w:r w:rsidR="007A27D0" w:rsidRPr="007A27D0">
        <w:rPr>
          <w:rFonts w:eastAsia="Times New Roman" w:cs="Calibri"/>
          <w:b/>
          <w:bCs/>
          <w:sz w:val="28"/>
          <w:szCs w:val="28"/>
          <w:lang w:eastAsia="pl-PL"/>
        </w:rPr>
        <w:t>Usługa polegająca na konserwacji, usuwaniu awarii (oczyszczaniu i udrażnianiu) urządzeń kanalizacji sanitarnej i kanalizacji deszczowej na terenie Miasta Zielonka</w:t>
      </w:r>
      <w:r w:rsidR="00374FBE" w:rsidRPr="00532F83">
        <w:rPr>
          <w:rFonts w:eastAsia="Times New Roman" w:cs="Calibri"/>
          <w:b/>
          <w:sz w:val="28"/>
          <w:szCs w:val="28"/>
          <w:lang w:eastAsia="pl-PL"/>
        </w:rPr>
        <w:t>”</w:t>
      </w:r>
    </w:p>
    <w:p w14:paraId="7703CA5E" w14:textId="576AAF60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Ja/my, niżej podpisany/i</w:t>
      </w:r>
    </w:p>
    <w:p w14:paraId="67777833" w14:textId="77777777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br/>
        <w:t>działając w imieniu i na rzecz (nazwa/firma i adres wykonawcy)</w:t>
      </w:r>
    </w:p>
    <w:p w14:paraId="6D4B26B3" w14:textId="77777777" w:rsidR="00D87790" w:rsidRPr="00532F83" w:rsidRDefault="00D87790" w:rsidP="00D87790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771889A0" w14:textId="77777777" w:rsidR="00D87790" w:rsidRPr="00532F83" w:rsidRDefault="00D87790" w:rsidP="00120C16">
      <w:pPr>
        <w:numPr>
          <w:ilvl w:val="0"/>
          <w:numId w:val="12"/>
        </w:num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u w:val="single"/>
          <w:lang w:eastAsia="pl-PL"/>
        </w:rPr>
        <w:t>*składamy listę podmiotów</w:t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, razem z którymi należymy do tej samej grupy kapitałowej w rozumieniu ustawy z dnia 16 lutego 2007r. o ochronie konkurencji i konsumentów (Dz. U. nr 50 poz. 331 z </w:t>
      </w:r>
      <w:proofErr w:type="spellStart"/>
      <w:r w:rsidRPr="00532F83">
        <w:rPr>
          <w:rFonts w:eastAsia="Times New Roman" w:cs="Calibri"/>
          <w:sz w:val="24"/>
          <w:szCs w:val="24"/>
          <w:lang w:eastAsia="pl-PL"/>
        </w:rPr>
        <w:t>późn</w:t>
      </w:r>
      <w:proofErr w:type="spellEnd"/>
      <w:r w:rsidRPr="00532F83">
        <w:rPr>
          <w:rFonts w:eastAsia="Times New Roman" w:cs="Calibri"/>
          <w:sz w:val="24"/>
          <w:szCs w:val="24"/>
          <w:lang w:eastAsia="pl-PL"/>
        </w:rPr>
        <w:t xml:space="preserve">. zm.). </w:t>
      </w:r>
    </w:p>
    <w:tbl>
      <w:tblPr>
        <w:tblW w:w="888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2835"/>
        <w:gridCol w:w="5386"/>
      </w:tblGrid>
      <w:tr w:rsidR="00532F83" w:rsidRPr="00532F83" w14:paraId="578C1586" w14:textId="77777777" w:rsidTr="00564AE9">
        <w:tc>
          <w:tcPr>
            <w:tcW w:w="664" w:type="dxa"/>
            <w:shd w:val="clear" w:color="auto" w:fill="auto"/>
            <w:vAlign w:val="center"/>
          </w:tcPr>
          <w:p w14:paraId="0364AED9" w14:textId="77777777" w:rsidR="00D87790" w:rsidRPr="00532F83" w:rsidRDefault="00D87790" w:rsidP="00564AE9">
            <w:pPr>
              <w:spacing w:after="0" w:line="360" w:lineRule="auto"/>
              <w:jc w:val="center"/>
              <w:rPr>
                <w:rFonts w:eastAsia="Times New Roman" w:cs="Calibri"/>
                <w:lang w:eastAsia="pl-PL"/>
              </w:rPr>
            </w:pPr>
            <w:r w:rsidRPr="00532F83">
              <w:rPr>
                <w:rFonts w:eastAsia="Times New Roman" w:cs="Calibri"/>
                <w:lang w:eastAsia="pl-PL"/>
              </w:rPr>
              <w:t>Lp.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9467B7" w14:textId="77777777" w:rsidR="00D87790" w:rsidRPr="00532F83" w:rsidRDefault="00D87790" w:rsidP="00564AE9">
            <w:pPr>
              <w:spacing w:after="0" w:line="360" w:lineRule="auto"/>
              <w:jc w:val="center"/>
              <w:rPr>
                <w:rFonts w:eastAsia="Times New Roman" w:cs="Calibri"/>
                <w:lang w:eastAsia="pl-PL"/>
              </w:rPr>
            </w:pPr>
            <w:r w:rsidRPr="00532F83">
              <w:rPr>
                <w:rFonts w:eastAsia="Times New Roman" w:cs="Calibri"/>
                <w:lang w:eastAsia="pl-PL"/>
              </w:rPr>
              <w:t>Nazwa podmiotu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005BA9C2" w14:textId="77777777" w:rsidR="00D87790" w:rsidRPr="00532F83" w:rsidRDefault="00D87790" w:rsidP="00564AE9">
            <w:pPr>
              <w:spacing w:after="0" w:line="360" w:lineRule="auto"/>
              <w:jc w:val="center"/>
              <w:rPr>
                <w:rFonts w:eastAsia="Times New Roman" w:cs="Calibri"/>
                <w:lang w:eastAsia="pl-PL"/>
              </w:rPr>
            </w:pPr>
            <w:r w:rsidRPr="00532F83">
              <w:rPr>
                <w:rFonts w:eastAsia="Times New Roman" w:cs="Calibri"/>
                <w:lang w:eastAsia="pl-PL"/>
              </w:rPr>
              <w:t>Adres podmiotu</w:t>
            </w:r>
          </w:p>
        </w:tc>
      </w:tr>
      <w:tr w:rsidR="00532F83" w:rsidRPr="00532F83" w14:paraId="04AA5B61" w14:textId="77777777" w:rsidTr="00564AE9">
        <w:tc>
          <w:tcPr>
            <w:tcW w:w="664" w:type="dxa"/>
            <w:shd w:val="clear" w:color="auto" w:fill="auto"/>
          </w:tcPr>
          <w:p w14:paraId="3422894D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532F83">
              <w:rPr>
                <w:rFonts w:eastAsia="Times New Roman" w:cs="Calibr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2BFA2C1C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5386" w:type="dxa"/>
            <w:shd w:val="clear" w:color="auto" w:fill="auto"/>
          </w:tcPr>
          <w:p w14:paraId="377AFF8B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532F83" w:rsidRPr="00532F83" w14:paraId="540B0B5A" w14:textId="77777777" w:rsidTr="00564AE9">
        <w:tc>
          <w:tcPr>
            <w:tcW w:w="664" w:type="dxa"/>
            <w:shd w:val="clear" w:color="auto" w:fill="auto"/>
          </w:tcPr>
          <w:p w14:paraId="16805096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532F83">
              <w:rPr>
                <w:rFonts w:eastAsia="Times New Roman" w:cs="Calibri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53A054BF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5386" w:type="dxa"/>
            <w:shd w:val="clear" w:color="auto" w:fill="auto"/>
          </w:tcPr>
          <w:p w14:paraId="48DFFD73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D87790" w:rsidRPr="00532F83" w14:paraId="034EC46C" w14:textId="77777777" w:rsidTr="00564AE9">
        <w:tc>
          <w:tcPr>
            <w:tcW w:w="664" w:type="dxa"/>
            <w:shd w:val="clear" w:color="auto" w:fill="auto"/>
          </w:tcPr>
          <w:p w14:paraId="46BF6F16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532F83">
              <w:rPr>
                <w:rFonts w:eastAsia="Times New Roman" w:cs="Calibri"/>
                <w:sz w:val="24"/>
                <w:szCs w:val="24"/>
                <w:lang w:eastAsia="pl-PL"/>
              </w:rPr>
              <w:t>….</w:t>
            </w:r>
          </w:p>
        </w:tc>
        <w:tc>
          <w:tcPr>
            <w:tcW w:w="2835" w:type="dxa"/>
            <w:shd w:val="clear" w:color="auto" w:fill="auto"/>
          </w:tcPr>
          <w:p w14:paraId="39156E58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5386" w:type="dxa"/>
            <w:shd w:val="clear" w:color="auto" w:fill="auto"/>
          </w:tcPr>
          <w:p w14:paraId="0636E729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</w:tbl>
    <w:p w14:paraId="7FD2235F" w14:textId="77777777" w:rsidR="00D87790" w:rsidRPr="00532F83" w:rsidRDefault="00D87790" w:rsidP="00D87790">
      <w:pPr>
        <w:spacing w:after="0" w:line="360" w:lineRule="auto"/>
        <w:ind w:left="720"/>
        <w:rPr>
          <w:rFonts w:eastAsia="Times New Roman" w:cs="Calibri"/>
          <w:sz w:val="24"/>
          <w:szCs w:val="24"/>
          <w:lang w:eastAsia="pl-PL"/>
        </w:rPr>
      </w:pPr>
    </w:p>
    <w:p w14:paraId="3BA3DFF0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18D2BE4D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67DB47B8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625B3D1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6142FCEF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32D0C02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0D67D749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63BAB374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</w:t>
      </w:r>
    </w:p>
    <w:p w14:paraId="0C83623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275C12EE" w14:textId="77777777" w:rsidR="00D87790" w:rsidRPr="00532F83" w:rsidRDefault="00D87790" w:rsidP="00120C16">
      <w:pPr>
        <w:numPr>
          <w:ilvl w:val="0"/>
          <w:numId w:val="12"/>
        </w:num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u w:val="single"/>
          <w:lang w:eastAsia="pl-PL"/>
        </w:rPr>
        <w:t>*informujemy, że nie należymy do grupy kapitałowej</w:t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, o której mowa w art. 24 ust. 2 pkt. 5 ustawy Prawo zamówień publicznych. </w:t>
      </w:r>
    </w:p>
    <w:p w14:paraId="124EEF5C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7941470E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584FCB7C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083E475E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5844832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6AB0FDF9" w14:textId="3A5F1A66" w:rsidR="00D87790" w:rsidRPr="00532F83" w:rsidRDefault="00D87790" w:rsidP="00374FBE">
      <w:pPr>
        <w:spacing w:after="0" w:line="240" w:lineRule="auto"/>
        <w:rPr>
          <w:rFonts w:eastAsia="Times New Roman" w:cs="Calibri"/>
          <w:b/>
          <w:sz w:val="20"/>
          <w:szCs w:val="20"/>
          <w:lang w:eastAsia="pl-PL"/>
        </w:rPr>
      </w:pPr>
      <w:r w:rsidRPr="00532F83">
        <w:rPr>
          <w:rFonts w:eastAsia="Times New Roman" w:cs="Calibri"/>
          <w:b/>
          <w:sz w:val="20"/>
          <w:szCs w:val="20"/>
          <w:lang w:eastAsia="pl-PL"/>
        </w:rPr>
        <w:t xml:space="preserve">*należy wypełnić pkt. 1 </w:t>
      </w:r>
      <w:r w:rsidRPr="00532F83">
        <w:rPr>
          <w:rFonts w:eastAsia="Times New Roman" w:cs="Calibri"/>
          <w:b/>
          <w:sz w:val="20"/>
          <w:szCs w:val="20"/>
          <w:u w:val="single"/>
          <w:lang w:eastAsia="pl-PL"/>
        </w:rPr>
        <w:t>lub</w:t>
      </w:r>
      <w:r w:rsidRPr="00532F83">
        <w:rPr>
          <w:rFonts w:eastAsia="Times New Roman" w:cs="Calibri"/>
          <w:b/>
          <w:sz w:val="20"/>
          <w:szCs w:val="20"/>
          <w:lang w:eastAsia="pl-PL"/>
        </w:rPr>
        <w:t xml:space="preserve"> pkt. 2</w:t>
      </w:r>
    </w:p>
    <w:p w14:paraId="3A5BB664" w14:textId="77777777" w:rsidR="00F47D9F" w:rsidRPr="00532F83" w:rsidRDefault="00F47D9F" w:rsidP="00D87790">
      <w:pPr>
        <w:spacing w:after="0" w:line="36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719F358D" w14:textId="77777777" w:rsidR="009F5FD0" w:rsidRDefault="009F5FD0" w:rsidP="00D700B7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</w:p>
    <w:p w14:paraId="230C237C" w14:textId="13C97CA9" w:rsidR="00D87790" w:rsidRPr="00532F83" w:rsidRDefault="00D87790" w:rsidP="00D87790">
      <w:pPr>
        <w:spacing w:after="0" w:line="360" w:lineRule="auto"/>
        <w:jc w:val="right"/>
        <w:rPr>
          <w:rFonts w:eastAsia="Times New Roman" w:cs="Calibri"/>
          <w:sz w:val="20"/>
          <w:szCs w:val="20"/>
          <w:lang w:eastAsia="pl-PL"/>
        </w:rPr>
      </w:pPr>
      <w:r w:rsidRPr="00532F83">
        <w:rPr>
          <w:rFonts w:eastAsia="Times New Roman" w:cs="Calibri"/>
          <w:sz w:val="20"/>
          <w:szCs w:val="20"/>
          <w:lang w:eastAsia="pl-PL"/>
        </w:rPr>
        <w:lastRenderedPageBreak/>
        <w:t>Załącznik nr 4 do SWZ</w:t>
      </w:r>
    </w:p>
    <w:p w14:paraId="23BA0059" w14:textId="2EFA02E8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sz w:val="36"/>
          <w:szCs w:val="36"/>
          <w:lang w:eastAsia="pl-PL"/>
        </w:rPr>
      </w:pPr>
      <w:r w:rsidRPr="00532F83">
        <w:rPr>
          <w:rFonts w:eastAsia="Times New Roman" w:cs="Calibri"/>
          <w:sz w:val="36"/>
          <w:szCs w:val="36"/>
          <w:lang w:eastAsia="pl-PL"/>
        </w:rPr>
        <w:t xml:space="preserve">WYKAZ </w:t>
      </w:r>
      <w:r w:rsidR="007A27D0">
        <w:rPr>
          <w:rFonts w:eastAsia="Times New Roman" w:cs="Calibri"/>
          <w:sz w:val="36"/>
          <w:szCs w:val="36"/>
          <w:lang w:eastAsia="pl-PL"/>
        </w:rPr>
        <w:t>USŁUG</w:t>
      </w:r>
    </w:p>
    <w:p w14:paraId="31AC27EE" w14:textId="065B570B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sz w:val="28"/>
          <w:szCs w:val="28"/>
          <w:lang w:eastAsia="pl-PL"/>
        </w:rPr>
        <w:t xml:space="preserve">PRZETARG NIEOGRANICZONY: </w:t>
      </w:r>
      <w:bookmarkStart w:id="1" w:name="_Hlk97124344"/>
      <w:r w:rsidR="00374FBE" w:rsidRPr="00532F83">
        <w:rPr>
          <w:rFonts w:eastAsia="Times New Roman" w:cs="Calibri"/>
          <w:b/>
          <w:sz w:val="28"/>
          <w:szCs w:val="28"/>
          <w:lang w:eastAsia="pl-PL"/>
        </w:rPr>
        <w:t>„</w:t>
      </w:r>
      <w:r w:rsidR="007A27D0" w:rsidRPr="007A27D0">
        <w:rPr>
          <w:rFonts w:eastAsia="Times New Roman" w:cs="Calibri"/>
          <w:b/>
          <w:bCs/>
          <w:sz w:val="28"/>
          <w:szCs w:val="28"/>
          <w:lang w:eastAsia="pl-PL"/>
        </w:rPr>
        <w:t>Usługa polegająca na konserwacji, usuwaniu awarii (oczyszczaniu i udrażnianiu) urządzeń kanalizacji sanitarnej i kanalizacji deszczowej na terenie Miasta Zielonka</w:t>
      </w:r>
      <w:r w:rsidR="00374FBE" w:rsidRPr="00532F83">
        <w:rPr>
          <w:rFonts w:eastAsia="Times New Roman" w:cs="Calibri"/>
          <w:b/>
          <w:sz w:val="28"/>
          <w:szCs w:val="28"/>
          <w:lang w:eastAsia="pl-PL"/>
        </w:rPr>
        <w:t>”</w:t>
      </w:r>
      <w:bookmarkEnd w:id="1"/>
    </w:p>
    <w:p w14:paraId="3484A7E2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ab/>
      </w:r>
    </w:p>
    <w:p w14:paraId="60295B72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Ja/my, niżej podpisany/i</w:t>
      </w:r>
    </w:p>
    <w:p w14:paraId="2DA61628" w14:textId="77777777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br/>
        <w:t>działając w imieniu i na rzecz (nazwa/firma i adres wykonawcy)</w:t>
      </w:r>
    </w:p>
    <w:p w14:paraId="57ACCC07" w14:textId="33A7DFF5" w:rsidR="00D87790" w:rsidRPr="00532F83" w:rsidRDefault="00D87790" w:rsidP="00D87790">
      <w:pPr>
        <w:spacing w:after="0" w:line="360" w:lineRule="auto"/>
        <w:jc w:val="right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</w:t>
      </w:r>
      <w:bookmarkStart w:id="2" w:name="_Hlk97124320"/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</w:t>
      </w:r>
      <w:bookmarkEnd w:id="2"/>
      <w:r w:rsidR="00374FBE"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 </w:t>
      </w:r>
    </w:p>
    <w:p w14:paraId="1B1C1E08" w14:textId="77777777" w:rsidR="00D87790" w:rsidRPr="00532F83" w:rsidRDefault="00D87790" w:rsidP="00D87790">
      <w:pPr>
        <w:spacing w:after="0" w:line="240" w:lineRule="auto"/>
        <w:rPr>
          <w:rFonts w:eastAsia="Times New Roman" w:cs="Arial"/>
          <w:sz w:val="24"/>
          <w:szCs w:val="24"/>
          <w:lang w:eastAsia="ar-SA"/>
        </w:rPr>
      </w:pPr>
      <w:r w:rsidRPr="00532F83">
        <w:rPr>
          <w:rFonts w:eastAsia="Times New Roman" w:cs="Arial"/>
          <w:sz w:val="24"/>
          <w:szCs w:val="24"/>
          <w:lang w:eastAsia="ar-SA"/>
        </w:rPr>
        <w:t xml:space="preserve">przedkładam wykaz robót budowlanych: </w:t>
      </w:r>
    </w:p>
    <w:p w14:paraId="20B8EB8E" w14:textId="77777777" w:rsidR="00D87790" w:rsidRPr="00532F83" w:rsidRDefault="00D87790" w:rsidP="00D87790">
      <w:pPr>
        <w:spacing w:after="0" w:line="240" w:lineRule="auto"/>
        <w:rPr>
          <w:rFonts w:eastAsia="Times New Roman" w:cs="Arial"/>
          <w:sz w:val="20"/>
          <w:szCs w:val="24"/>
          <w:lang w:eastAsia="ar-SA"/>
        </w:rPr>
      </w:pPr>
    </w:p>
    <w:tbl>
      <w:tblPr>
        <w:tblW w:w="9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3632"/>
        <w:gridCol w:w="1276"/>
        <w:gridCol w:w="1134"/>
        <w:gridCol w:w="2695"/>
      </w:tblGrid>
      <w:tr w:rsidR="00532F83" w:rsidRPr="00532F83" w14:paraId="4FDD2E46" w14:textId="77777777" w:rsidTr="00564AE9">
        <w:trPr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6779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Lp.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7257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Rodzaj robót budowlanych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1DF1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Wartość robót  [zł brutto]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7214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Data i miejsce wykonania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46B4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Dokument potwierdzający prawidłowość wykonania robót</w:t>
            </w:r>
          </w:p>
        </w:tc>
      </w:tr>
      <w:tr w:rsidR="00532F83" w:rsidRPr="00532F83" w14:paraId="376C4319" w14:textId="77777777" w:rsidTr="00564AE9">
        <w:trPr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06D2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jc w:val="center"/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ACDC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05AB5675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19207483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0D228D4D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01936FEF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1039D6B4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77AF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78722DB4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52A1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D2DD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</w:tc>
      </w:tr>
      <w:tr w:rsidR="00D87790" w:rsidRPr="00532F83" w14:paraId="7886EE62" w14:textId="77777777" w:rsidTr="00564AE9">
        <w:trPr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F59D" w14:textId="77777777" w:rsidR="00D87790" w:rsidRPr="00532F83" w:rsidRDefault="00D87790" w:rsidP="00564AE9">
            <w:pPr>
              <w:snapToGrid w:val="0"/>
              <w:spacing w:before="100" w:after="10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2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7894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2A3398DD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187C1A9F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6C161269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25CD3F61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4E05422E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C5AA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4353D443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EF73" w14:textId="77777777" w:rsidR="00D87790" w:rsidRPr="00532F83" w:rsidRDefault="00D87790" w:rsidP="00564AE9">
            <w:pPr>
              <w:widowControl w:val="0"/>
              <w:suppressAutoHyphens/>
              <w:spacing w:after="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D1D7" w14:textId="77777777" w:rsidR="00D87790" w:rsidRPr="00532F83" w:rsidRDefault="00D87790" w:rsidP="00564AE9">
            <w:pPr>
              <w:widowControl w:val="0"/>
              <w:suppressAutoHyphens/>
              <w:spacing w:after="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</w:tr>
    </w:tbl>
    <w:p w14:paraId="6B742F2B" w14:textId="77777777" w:rsidR="00D87790" w:rsidRPr="00532F83" w:rsidRDefault="00D87790" w:rsidP="00D87790">
      <w:pPr>
        <w:spacing w:before="100" w:after="100" w:line="100" w:lineRule="atLeast"/>
        <w:ind w:left="3969"/>
        <w:rPr>
          <w:rFonts w:eastAsia="Times New Roman" w:cs="Arial"/>
          <w:sz w:val="20"/>
          <w:szCs w:val="24"/>
          <w:lang w:eastAsia="ar-SA"/>
        </w:rPr>
      </w:pPr>
    </w:p>
    <w:p w14:paraId="63427157" w14:textId="77777777" w:rsidR="00D87790" w:rsidRPr="00532F83" w:rsidRDefault="00D87790" w:rsidP="00D87790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</w:p>
    <w:p w14:paraId="07030607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1A0AF1D8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30ECA0E5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00E5383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07E965EE" w14:textId="0D643C34" w:rsidR="00D82379" w:rsidRDefault="00D82379" w:rsidP="00D87790">
      <w:pPr>
        <w:keepNext/>
        <w:widowControl w:val="0"/>
        <w:suppressAutoHyphens/>
        <w:spacing w:after="0" w:line="360" w:lineRule="auto"/>
        <w:jc w:val="right"/>
        <w:outlineLvl w:val="0"/>
        <w:rPr>
          <w:rFonts w:eastAsia="Times New Roman" w:cs="Arial"/>
          <w:sz w:val="20"/>
          <w:szCs w:val="20"/>
          <w:lang w:eastAsia="ar-SA"/>
        </w:rPr>
      </w:pPr>
      <w:bookmarkStart w:id="3" w:name="_Hlk97200136"/>
    </w:p>
    <w:bookmarkEnd w:id="3"/>
    <w:p w14:paraId="64279E2B" w14:textId="77777777" w:rsidR="00FD14C1" w:rsidRPr="00FD14C1" w:rsidRDefault="00FD14C1" w:rsidP="00D87790">
      <w:pPr>
        <w:spacing w:after="0" w:line="240" w:lineRule="auto"/>
        <w:jc w:val="center"/>
        <w:rPr>
          <w:rFonts w:eastAsia="Times New Roman" w:cs="Calibri"/>
          <w:sz w:val="18"/>
          <w:szCs w:val="36"/>
          <w:lang w:eastAsia="pl-PL"/>
        </w:rPr>
      </w:pPr>
    </w:p>
    <w:p w14:paraId="5EEBCDC8" w14:textId="77777777" w:rsidR="00FD14C1" w:rsidRDefault="00FD14C1" w:rsidP="00F47D9F">
      <w:pPr>
        <w:spacing w:after="0" w:line="240" w:lineRule="auto"/>
        <w:ind w:left="7080" w:firstLine="708"/>
        <w:jc w:val="center"/>
        <w:rPr>
          <w:rFonts w:eastAsia="Times New Roman" w:cs="Calibri"/>
          <w:sz w:val="20"/>
          <w:szCs w:val="20"/>
          <w:lang w:eastAsia="pl-PL"/>
        </w:rPr>
      </w:pPr>
    </w:p>
    <w:p w14:paraId="46F15652" w14:textId="77777777" w:rsidR="00450FDE" w:rsidRDefault="00450FDE" w:rsidP="00D700B7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14E009D2" w14:textId="77777777" w:rsidR="007A27D0" w:rsidRPr="007A27D0" w:rsidRDefault="007A27D0" w:rsidP="007A27D0">
      <w:pPr>
        <w:spacing w:after="0" w:line="240" w:lineRule="auto"/>
        <w:jc w:val="right"/>
        <w:rPr>
          <w:rFonts w:ascii="Calibri" w:eastAsia="Times New Roman" w:hAnsi="Calibri" w:cs="Calibri"/>
          <w:color w:val="000000"/>
          <w:sz w:val="20"/>
          <w:szCs w:val="20"/>
          <w:lang w:eastAsia="ar-SA"/>
        </w:rPr>
      </w:pPr>
      <w:r w:rsidRPr="007A27D0">
        <w:rPr>
          <w:rFonts w:ascii="Calibri" w:eastAsia="Times New Roman" w:hAnsi="Calibri" w:cs="Calibri"/>
          <w:color w:val="000000"/>
          <w:sz w:val="20"/>
          <w:szCs w:val="20"/>
          <w:lang w:eastAsia="ar-SA"/>
        </w:rPr>
        <w:lastRenderedPageBreak/>
        <w:t>Załącznik nr 5 do SWZ</w:t>
      </w:r>
    </w:p>
    <w:p w14:paraId="71E56C6B" w14:textId="77777777" w:rsidR="007A27D0" w:rsidRPr="007A27D0" w:rsidRDefault="007A27D0" w:rsidP="007A27D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36"/>
          <w:szCs w:val="36"/>
          <w:lang w:eastAsia="pl-PL"/>
        </w:rPr>
      </w:pPr>
      <w:r w:rsidRPr="007A27D0">
        <w:rPr>
          <w:rFonts w:ascii="Calibri" w:eastAsia="Times New Roman" w:hAnsi="Calibri" w:cs="Calibri"/>
          <w:color w:val="000000"/>
          <w:sz w:val="36"/>
          <w:szCs w:val="36"/>
          <w:lang w:eastAsia="pl-PL"/>
        </w:rPr>
        <w:t>WYKAZ NARZĘDZI I URZĄDZEŃ TECHNICZNYCH</w:t>
      </w:r>
    </w:p>
    <w:p w14:paraId="097D2861" w14:textId="77777777" w:rsidR="007A27D0" w:rsidRPr="007A27D0" w:rsidRDefault="007A27D0" w:rsidP="007A27D0">
      <w:pPr>
        <w:spacing w:after="0" w:line="240" w:lineRule="auto"/>
        <w:jc w:val="both"/>
        <w:rPr>
          <w:rFonts w:ascii="Calibri" w:eastAsia="Times New Roman" w:hAnsi="Calibri" w:cs="Calibri"/>
          <w:b/>
          <w:color w:val="000000"/>
          <w:lang w:eastAsia="ar-SA"/>
        </w:rPr>
      </w:pPr>
      <w:r w:rsidRPr="007A27D0">
        <w:rPr>
          <w:rFonts w:ascii="Calibri" w:eastAsia="Times New Roman" w:hAnsi="Calibri" w:cs="Calibri"/>
          <w:sz w:val="28"/>
          <w:szCs w:val="28"/>
          <w:lang w:eastAsia="pl-PL"/>
        </w:rPr>
        <w:t xml:space="preserve">PRZETARG NIEOGRANICZONY: </w:t>
      </w:r>
      <w:r w:rsidRPr="007A27D0">
        <w:rPr>
          <w:rFonts w:ascii="Calibri" w:eastAsia="Times New Roman" w:hAnsi="Calibri" w:cs="Calibri"/>
          <w:b/>
          <w:sz w:val="28"/>
          <w:szCs w:val="28"/>
          <w:lang w:eastAsia="pl-PL"/>
        </w:rPr>
        <w:t>„Usługa polegająca na k</w:t>
      </w:r>
      <w:r w:rsidRPr="007A27D0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onserwacji, usuwaniu awarii (oczyszczaniu i udrażnianiu) urządzeń kanalizacji sanitarnej i kanalizacji deszczowej na terenie Miasta Zielonka</w:t>
      </w:r>
      <w:r w:rsidRPr="007A27D0">
        <w:rPr>
          <w:rFonts w:ascii="Calibri" w:eastAsia="Times New Roman" w:hAnsi="Calibri" w:cs="Calibri"/>
          <w:b/>
          <w:sz w:val="28"/>
          <w:szCs w:val="28"/>
          <w:lang w:eastAsia="pl-PL"/>
        </w:rPr>
        <w:t>”</w:t>
      </w:r>
    </w:p>
    <w:p w14:paraId="2182CD1C" w14:textId="77777777" w:rsidR="007A27D0" w:rsidRPr="007A27D0" w:rsidRDefault="007A27D0" w:rsidP="007A27D0">
      <w:pPr>
        <w:spacing w:after="0" w:line="240" w:lineRule="auto"/>
        <w:jc w:val="both"/>
        <w:rPr>
          <w:rFonts w:ascii="Calibri" w:eastAsia="Times New Roman" w:hAnsi="Calibri" w:cs="Calibri"/>
          <w:b/>
          <w:color w:val="000000"/>
          <w:lang w:eastAsia="ar-SA"/>
        </w:rPr>
      </w:pPr>
    </w:p>
    <w:p w14:paraId="320363AB" w14:textId="77777777" w:rsidR="007A27D0" w:rsidRPr="007A27D0" w:rsidRDefault="007A27D0" w:rsidP="007A27D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7A27D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Ja/my, niżej podpisany/i</w:t>
      </w:r>
    </w:p>
    <w:p w14:paraId="47136F50" w14:textId="77777777" w:rsidR="007A27D0" w:rsidRPr="007A27D0" w:rsidRDefault="007A27D0" w:rsidP="007A27D0">
      <w:pPr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7A27D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___________________________________________________________________________</w:t>
      </w:r>
      <w:r w:rsidRPr="007A27D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  <w:t>działając w imieniu i na rzecz (nazwa/firma i adres wykonawcy)</w:t>
      </w:r>
    </w:p>
    <w:p w14:paraId="4FA221E2" w14:textId="39D95098" w:rsidR="007A27D0" w:rsidRPr="007A27D0" w:rsidRDefault="007A27D0" w:rsidP="007A27D0">
      <w:pPr>
        <w:spacing w:after="0" w:line="360" w:lineRule="auto"/>
        <w:jc w:val="right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7A27D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__________________________________________________________________________________________________________________________________________________________________ </w:t>
      </w:r>
    </w:p>
    <w:p w14:paraId="19FAC26E" w14:textId="77777777" w:rsidR="007A27D0" w:rsidRPr="007A27D0" w:rsidRDefault="007A27D0" w:rsidP="007A27D0">
      <w:pPr>
        <w:spacing w:after="0" w:line="240" w:lineRule="auto"/>
        <w:jc w:val="both"/>
        <w:rPr>
          <w:rFonts w:ascii="Calibri" w:eastAsia="Times New Roman" w:hAnsi="Calibri" w:cs="Calibri"/>
          <w:b/>
          <w:color w:val="000000"/>
          <w:lang w:eastAsia="ar-SA"/>
        </w:rPr>
      </w:pPr>
      <w:r w:rsidRPr="007A27D0">
        <w:rPr>
          <w:rFonts w:ascii="Calibri" w:eastAsia="Times New Roman" w:hAnsi="Calibri" w:cs="Arial"/>
          <w:sz w:val="24"/>
          <w:szCs w:val="24"/>
          <w:lang w:eastAsia="ar-SA"/>
        </w:rPr>
        <w:t xml:space="preserve">przedkładam wykaz </w:t>
      </w:r>
      <w:r w:rsidRPr="007A27D0">
        <w:rPr>
          <w:rFonts w:ascii="Calibri" w:eastAsia="Times New Roman" w:hAnsi="Calibri" w:cs="Calibri"/>
          <w:color w:val="000000"/>
          <w:lang w:eastAsia="ar-SA"/>
        </w:rPr>
        <w:t>narzędzi i urządzeń technicznych</w:t>
      </w:r>
      <w:r w:rsidRPr="007A27D0">
        <w:rPr>
          <w:rFonts w:ascii="Calibri" w:eastAsia="Times New Roman" w:hAnsi="Calibri" w:cs="Calibri"/>
          <w:b/>
          <w:color w:val="000000"/>
          <w:lang w:eastAsia="ar-SA"/>
        </w:rPr>
        <w:t xml:space="preserve"> </w:t>
      </w:r>
      <w:r w:rsidRPr="007A27D0">
        <w:rPr>
          <w:rFonts w:ascii="Calibri" w:eastAsia="Times New Roman" w:hAnsi="Calibri" w:cs="Calibri"/>
          <w:color w:val="000000"/>
          <w:lang w:eastAsia="ar-SA"/>
        </w:rPr>
        <w:t>zaangażowanych w wykonanie zamówienia, którymi będę dysponował:</w:t>
      </w:r>
      <w:r w:rsidRPr="007A27D0">
        <w:rPr>
          <w:rFonts w:ascii="Calibri" w:eastAsia="Times New Roman" w:hAnsi="Calibri" w:cs="Calibri"/>
          <w:b/>
          <w:color w:val="000000"/>
          <w:lang w:eastAsia="ar-SA"/>
        </w:rPr>
        <w:t xml:space="preserve">  </w:t>
      </w:r>
    </w:p>
    <w:tbl>
      <w:tblPr>
        <w:tblW w:w="94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1"/>
        <w:gridCol w:w="5244"/>
        <w:gridCol w:w="1701"/>
        <w:gridCol w:w="2060"/>
      </w:tblGrid>
      <w:tr w:rsidR="007A27D0" w:rsidRPr="007A27D0" w14:paraId="1C0B7F5B" w14:textId="77777777" w:rsidTr="00031992">
        <w:trPr>
          <w:jc w:val="center"/>
        </w:trPr>
        <w:tc>
          <w:tcPr>
            <w:tcW w:w="431" w:type="dxa"/>
          </w:tcPr>
          <w:p w14:paraId="4401BBF2" w14:textId="77777777" w:rsidR="007A27D0" w:rsidRPr="007A27D0" w:rsidRDefault="007A27D0" w:rsidP="007A27D0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7A27D0">
              <w:rPr>
                <w:rFonts w:ascii="Calibri" w:eastAsia="Times New Roman" w:hAnsi="Calibri" w:cs="Calibri"/>
                <w:color w:val="000000"/>
                <w:lang w:eastAsia="ar-SA"/>
              </w:rPr>
              <w:t>Lp.</w:t>
            </w:r>
          </w:p>
        </w:tc>
        <w:tc>
          <w:tcPr>
            <w:tcW w:w="5244" w:type="dxa"/>
          </w:tcPr>
          <w:p w14:paraId="1193FF6B" w14:textId="77777777" w:rsidR="007A27D0" w:rsidRPr="007A27D0" w:rsidRDefault="007A27D0" w:rsidP="007A27D0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7A27D0">
              <w:rPr>
                <w:rFonts w:ascii="Calibri" w:eastAsia="Times New Roman" w:hAnsi="Calibri" w:cs="Calibri"/>
                <w:color w:val="000000"/>
                <w:lang w:eastAsia="ar-SA"/>
              </w:rPr>
              <w:t xml:space="preserve">Rodzaj (narzędzia, urządzenia technicznego) </w:t>
            </w:r>
          </w:p>
        </w:tc>
        <w:tc>
          <w:tcPr>
            <w:tcW w:w="1701" w:type="dxa"/>
          </w:tcPr>
          <w:p w14:paraId="75BA70CD" w14:textId="77777777" w:rsidR="007A27D0" w:rsidRPr="007A27D0" w:rsidRDefault="007A27D0" w:rsidP="007A27D0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7A27D0">
              <w:rPr>
                <w:rFonts w:ascii="Calibri" w:eastAsia="Times New Roman" w:hAnsi="Calibri" w:cs="Calibri"/>
                <w:color w:val="000000"/>
                <w:lang w:eastAsia="ar-SA"/>
              </w:rPr>
              <w:t>Ilość</w:t>
            </w:r>
          </w:p>
        </w:tc>
        <w:tc>
          <w:tcPr>
            <w:tcW w:w="2060" w:type="dxa"/>
          </w:tcPr>
          <w:p w14:paraId="0C866CE0" w14:textId="77777777" w:rsidR="007A27D0" w:rsidRPr="007A27D0" w:rsidRDefault="007A27D0" w:rsidP="007A27D0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7A27D0">
              <w:rPr>
                <w:rFonts w:ascii="Calibri" w:eastAsia="Times New Roman" w:hAnsi="Calibri" w:cs="Calibri"/>
                <w:color w:val="000000"/>
                <w:lang w:eastAsia="ar-SA"/>
              </w:rPr>
              <w:t xml:space="preserve">Podstawa dysponowania narzędziami lub urządzeniami technicznymi </w:t>
            </w:r>
          </w:p>
        </w:tc>
      </w:tr>
      <w:tr w:rsidR="007A27D0" w:rsidRPr="007A27D0" w14:paraId="02162575" w14:textId="77777777" w:rsidTr="00031992">
        <w:trPr>
          <w:jc w:val="center"/>
        </w:trPr>
        <w:tc>
          <w:tcPr>
            <w:tcW w:w="431" w:type="dxa"/>
          </w:tcPr>
          <w:p w14:paraId="00217F75" w14:textId="77777777" w:rsidR="007A27D0" w:rsidRPr="007A27D0" w:rsidRDefault="007A27D0" w:rsidP="007A27D0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7A27D0">
              <w:rPr>
                <w:rFonts w:ascii="Calibri" w:eastAsia="Times New Roman" w:hAnsi="Calibri" w:cs="Calibri"/>
                <w:color w:val="000000"/>
                <w:lang w:eastAsia="ar-SA"/>
              </w:rPr>
              <w:t>1.</w:t>
            </w:r>
          </w:p>
        </w:tc>
        <w:tc>
          <w:tcPr>
            <w:tcW w:w="5244" w:type="dxa"/>
          </w:tcPr>
          <w:p w14:paraId="2023643A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  <w:p w14:paraId="08C8CBCF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1701" w:type="dxa"/>
          </w:tcPr>
          <w:p w14:paraId="1A3F71AF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2060" w:type="dxa"/>
          </w:tcPr>
          <w:p w14:paraId="0EF903DE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</w:tr>
      <w:tr w:rsidR="007A27D0" w:rsidRPr="007A27D0" w14:paraId="62905EA5" w14:textId="77777777" w:rsidTr="00031992">
        <w:trPr>
          <w:jc w:val="center"/>
        </w:trPr>
        <w:tc>
          <w:tcPr>
            <w:tcW w:w="431" w:type="dxa"/>
          </w:tcPr>
          <w:p w14:paraId="26A7A9C2" w14:textId="77777777" w:rsidR="007A27D0" w:rsidRPr="007A27D0" w:rsidRDefault="007A27D0" w:rsidP="007A27D0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7A27D0">
              <w:rPr>
                <w:rFonts w:ascii="Calibri" w:eastAsia="Times New Roman" w:hAnsi="Calibri" w:cs="Calibri"/>
                <w:color w:val="000000"/>
                <w:lang w:eastAsia="ar-SA"/>
              </w:rPr>
              <w:t>2.</w:t>
            </w:r>
          </w:p>
        </w:tc>
        <w:tc>
          <w:tcPr>
            <w:tcW w:w="5244" w:type="dxa"/>
          </w:tcPr>
          <w:p w14:paraId="0928506C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  <w:p w14:paraId="6AA1FAA6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1701" w:type="dxa"/>
          </w:tcPr>
          <w:p w14:paraId="6319B414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2060" w:type="dxa"/>
          </w:tcPr>
          <w:p w14:paraId="6C1E542E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</w:tr>
      <w:tr w:rsidR="007A27D0" w:rsidRPr="007A27D0" w14:paraId="4D6F17C0" w14:textId="77777777" w:rsidTr="00031992">
        <w:trPr>
          <w:jc w:val="center"/>
        </w:trPr>
        <w:tc>
          <w:tcPr>
            <w:tcW w:w="431" w:type="dxa"/>
          </w:tcPr>
          <w:p w14:paraId="578BDC8C" w14:textId="77777777" w:rsidR="007A27D0" w:rsidRPr="007A27D0" w:rsidRDefault="007A27D0" w:rsidP="007A27D0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7A27D0">
              <w:rPr>
                <w:rFonts w:ascii="Calibri" w:eastAsia="Times New Roman" w:hAnsi="Calibri" w:cs="Calibri"/>
                <w:color w:val="000000"/>
                <w:lang w:eastAsia="ar-SA"/>
              </w:rPr>
              <w:t>3.</w:t>
            </w:r>
          </w:p>
        </w:tc>
        <w:tc>
          <w:tcPr>
            <w:tcW w:w="5244" w:type="dxa"/>
          </w:tcPr>
          <w:p w14:paraId="2B98C353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  <w:p w14:paraId="1E8A002D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1701" w:type="dxa"/>
          </w:tcPr>
          <w:p w14:paraId="2F357A97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2060" w:type="dxa"/>
          </w:tcPr>
          <w:p w14:paraId="31ACCE32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</w:tr>
      <w:tr w:rsidR="007A27D0" w:rsidRPr="007A27D0" w14:paraId="78816877" w14:textId="77777777" w:rsidTr="00031992">
        <w:trPr>
          <w:jc w:val="center"/>
        </w:trPr>
        <w:tc>
          <w:tcPr>
            <w:tcW w:w="431" w:type="dxa"/>
          </w:tcPr>
          <w:p w14:paraId="39EEF472" w14:textId="77777777" w:rsidR="007A27D0" w:rsidRPr="007A27D0" w:rsidRDefault="007A27D0" w:rsidP="007A27D0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7A27D0">
              <w:rPr>
                <w:rFonts w:ascii="Calibri" w:eastAsia="Times New Roman" w:hAnsi="Calibri" w:cs="Calibri"/>
                <w:color w:val="000000"/>
                <w:lang w:eastAsia="ar-SA"/>
              </w:rPr>
              <w:t>4.</w:t>
            </w:r>
          </w:p>
        </w:tc>
        <w:tc>
          <w:tcPr>
            <w:tcW w:w="5244" w:type="dxa"/>
          </w:tcPr>
          <w:p w14:paraId="1F248F22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  <w:p w14:paraId="5893DD66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1701" w:type="dxa"/>
          </w:tcPr>
          <w:p w14:paraId="3BA167EC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2060" w:type="dxa"/>
          </w:tcPr>
          <w:p w14:paraId="3A1CA8B8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</w:tr>
      <w:tr w:rsidR="007A27D0" w:rsidRPr="007A27D0" w14:paraId="5A9B1B87" w14:textId="77777777" w:rsidTr="00031992">
        <w:trPr>
          <w:jc w:val="center"/>
        </w:trPr>
        <w:tc>
          <w:tcPr>
            <w:tcW w:w="431" w:type="dxa"/>
          </w:tcPr>
          <w:p w14:paraId="1791A454" w14:textId="77777777" w:rsidR="007A27D0" w:rsidRPr="007A27D0" w:rsidRDefault="007A27D0" w:rsidP="007A27D0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7A27D0">
              <w:rPr>
                <w:rFonts w:ascii="Calibri" w:eastAsia="Times New Roman" w:hAnsi="Calibri" w:cs="Calibri"/>
                <w:color w:val="000000"/>
                <w:lang w:eastAsia="ar-SA"/>
              </w:rPr>
              <w:t>5.</w:t>
            </w:r>
          </w:p>
        </w:tc>
        <w:tc>
          <w:tcPr>
            <w:tcW w:w="5244" w:type="dxa"/>
          </w:tcPr>
          <w:p w14:paraId="4959F12C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  <w:p w14:paraId="1A8609D7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1701" w:type="dxa"/>
          </w:tcPr>
          <w:p w14:paraId="23344351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2060" w:type="dxa"/>
          </w:tcPr>
          <w:p w14:paraId="27073579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</w:tr>
      <w:tr w:rsidR="007A27D0" w:rsidRPr="007A27D0" w14:paraId="54607396" w14:textId="77777777" w:rsidTr="00031992">
        <w:trPr>
          <w:jc w:val="center"/>
        </w:trPr>
        <w:tc>
          <w:tcPr>
            <w:tcW w:w="431" w:type="dxa"/>
          </w:tcPr>
          <w:p w14:paraId="0B7BE935" w14:textId="77777777" w:rsidR="007A27D0" w:rsidRPr="007A27D0" w:rsidRDefault="007A27D0" w:rsidP="007A27D0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7A27D0">
              <w:rPr>
                <w:rFonts w:ascii="Calibri" w:eastAsia="Times New Roman" w:hAnsi="Calibri" w:cs="Calibri"/>
                <w:color w:val="000000"/>
                <w:lang w:eastAsia="ar-SA"/>
              </w:rPr>
              <w:t>6.</w:t>
            </w:r>
          </w:p>
        </w:tc>
        <w:tc>
          <w:tcPr>
            <w:tcW w:w="5244" w:type="dxa"/>
          </w:tcPr>
          <w:p w14:paraId="2BAE3D98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  <w:p w14:paraId="567DB18E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1701" w:type="dxa"/>
          </w:tcPr>
          <w:p w14:paraId="2F117D69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2060" w:type="dxa"/>
          </w:tcPr>
          <w:p w14:paraId="4D050367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</w:tr>
      <w:tr w:rsidR="007A27D0" w:rsidRPr="007A27D0" w14:paraId="39328A53" w14:textId="77777777" w:rsidTr="00031992">
        <w:trPr>
          <w:jc w:val="center"/>
        </w:trPr>
        <w:tc>
          <w:tcPr>
            <w:tcW w:w="431" w:type="dxa"/>
          </w:tcPr>
          <w:p w14:paraId="133F3449" w14:textId="77777777" w:rsidR="007A27D0" w:rsidRPr="007A27D0" w:rsidRDefault="007A27D0" w:rsidP="007A27D0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7A27D0">
              <w:rPr>
                <w:rFonts w:ascii="Calibri" w:eastAsia="Times New Roman" w:hAnsi="Calibri" w:cs="Calibri"/>
                <w:color w:val="000000"/>
                <w:lang w:eastAsia="ar-SA"/>
              </w:rPr>
              <w:t>7.</w:t>
            </w:r>
          </w:p>
        </w:tc>
        <w:tc>
          <w:tcPr>
            <w:tcW w:w="5244" w:type="dxa"/>
          </w:tcPr>
          <w:p w14:paraId="7AC5927B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  <w:p w14:paraId="08918135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1701" w:type="dxa"/>
          </w:tcPr>
          <w:p w14:paraId="51167FEE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2060" w:type="dxa"/>
          </w:tcPr>
          <w:p w14:paraId="6736B7B5" w14:textId="77777777" w:rsidR="007A27D0" w:rsidRPr="007A27D0" w:rsidRDefault="007A27D0" w:rsidP="007A27D0">
            <w:pPr>
              <w:snapToGrid w:val="0"/>
              <w:spacing w:before="100" w:after="100" w:line="240" w:lineRule="auto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</w:tr>
    </w:tbl>
    <w:p w14:paraId="62F15762" w14:textId="77777777" w:rsidR="007A27D0" w:rsidRPr="007A27D0" w:rsidRDefault="007A27D0" w:rsidP="007A27D0">
      <w:p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pl-PL"/>
        </w:rPr>
      </w:pPr>
    </w:p>
    <w:p w14:paraId="5FB24482" w14:textId="77777777" w:rsidR="007A27D0" w:rsidRPr="007A27D0" w:rsidRDefault="007A27D0" w:rsidP="007A27D0">
      <w:p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7A27D0">
        <w:rPr>
          <w:rFonts w:ascii="Calibri" w:eastAsia="Times New Roman" w:hAnsi="Calibri" w:cs="Calibri"/>
          <w:color w:val="000000"/>
          <w:lang w:eastAsia="pl-PL"/>
        </w:rPr>
        <w:t>________________, dnia ______________</w:t>
      </w:r>
    </w:p>
    <w:p w14:paraId="54FB1D5F" w14:textId="77777777" w:rsidR="007A27D0" w:rsidRPr="007A27D0" w:rsidRDefault="007A27D0" w:rsidP="007A27D0">
      <w:p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16"/>
          <w:szCs w:val="16"/>
          <w:lang w:eastAsia="pl-PL"/>
        </w:rPr>
      </w:pPr>
      <w:r w:rsidRPr="007A27D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 xml:space="preserve">(miejscowość,                          dnia)                                                                 </w:t>
      </w:r>
      <w:r w:rsidRPr="007A27D0">
        <w:rPr>
          <w:rFonts w:ascii="Calibri" w:eastAsia="Times New Roman" w:hAnsi="Calibri" w:cs="Calibri"/>
          <w:color w:val="000000"/>
          <w:lang w:eastAsia="pl-PL"/>
        </w:rPr>
        <w:t>_____________________________________</w:t>
      </w:r>
    </w:p>
    <w:p w14:paraId="40A29FCD" w14:textId="77777777" w:rsidR="007A27D0" w:rsidRPr="007A27D0" w:rsidRDefault="007A27D0" w:rsidP="007A27D0">
      <w:pPr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eastAsia="pl-PL"/>
        </w:rPr>
      </w:pPr>
      <w:r w:rsidRPr="007A27D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ab/>
      </w:r>
      <w:r w:rsidRPr="007A27D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ab/>
      </w:r>
      <w:r w:rsidRPr="007A27D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ab/>
      </w:r>
      <w:r w:rsidRPr="007A27D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ab/>
      </w:r>
      <w:r w:rsidRPr="007A27D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ab/>
      </w:r>
      <w:r w:rsidRPr="007A27D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ab/>
      </w:r>
      <w:r w:rsidRPr="007A27D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ab/>
        <w:t>(podpis osoby uprawnionej do reprezentowania wykonawcy)</w:t>
      </w:r>
    </w:p>
    <w:p w14:paraId="60F597E1" w14:textId="77777777" w:rsidR="007A27D0" w:rsidRDefault="007A27D0" w:rsidP="00F47D9F">
      <w:pPr>
        <w:spacing w:after="0" w:line="240" w:lineRule="auto"/>
        <w:ind w:left="7080" w:firstLine="708"/>
        <w:jc w:val="center"/>
        <w:rPr>
          <w:rFonts w:eastAsia="Times New Roman" w:cs="Calibri"/>
          <w:sz w:val="20"/>
          <w:szCs w:val="20"/>
          <w:lang w:eastAsia="pl-PL"/>
        </w:rPr>
      </w:pPr>
    </w:p>
    <w:p w14:paraId="123C059B" w14:textId="033AA964" w:rsidR="00F47D9F" w:rsidRDefault="00F47D9F" w:rsidP="00F47D9F">
      <w:pPr>
        <w:spacing w:after="0" w:line="240" w:lineRule="auto"/>
        <w:ind w:left="7080" w:firstLine="708"/>
        <w:jc w:val="center"/>
        <w:rPr>
          <w:rFonts w:eastAsia="Times New Roman" w:cs="Calibri"/>
          <w:sz w:val="36"/>
          <w:szCs w:val="36"/>
          <w:lang w:eastAsia="pl-PL"/>
        </w:rPr>
      </w:pPr>
      <w:r w:rsidRPr="00532F83">
        <w:rPr>
          <w:rFonts w:eastAsia="Times New Roman" w:cs="Calibri"/>
          <w:sz w:val="20"/>
          <w:szCs w:val="20"/>
          <w:lang w:eastAsia="pl-PL"/>
        </w:rPr>
        <w:lastRenderedPageBreak/>
        <w:t xml:space="preserve">Załącznik nr </w:t>
      </w:r>
      <w:r w:rsidR="007A27D0">
        <w:rPr>
          <w:rFonts w:eastAsia="Times New Roman" w:cs="Calibri"/>
          <w:sz w:val="20"/>
          <w:szCs w:val="20"/>
          <w:lang w:eastAsia="pl-PL"/>
        </w:rPr>
        <w:t>6</w:t>
      </w:r>
      <w:r w:rsidRPr="00532F83">
        <w:rPr>
          <w:rFonts w:eastAsia="Times New Roman" w:cs="Calibri"/>
          <w:sz w:val="20"/>
          <w:szCs w:val="20"/>
          <w:lang w:eastAsia="pl-PL"/>
        </w:rPr>
        <w:t xml:space="preserve"> do SWZ</w:t>
      </w:r>
    </w:p>
    <w:p w14:paraId="346304F1" w14:textId="2291B87A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sz w:val="36"/>
          <w:szCs w:val="36"/>
          <w:lang w:eastAsia="pl-PL"/>
        </w:rPr>
      </w:pPr>
      <w:r w:rsidRPr="00532F83">
        <w:rPr>
          <w:rFonts w:eastAsia="Times New Roman" w:cs="Calibri"/>
          <w:sz w:val="36"/>
          <w:szCs w:val="36"/>
          <w:lang w:eastAsia="pl-PL"/>
        </w:rPr>
        <w:t>WYKAZ OSÓB</w:t>
      </w:r>
    </w:p>
    <w:p w14:paraId="752290F3" w14:textId="08314D85" w:rsidR="00D87790" w:rsidRPr="00532F83" w:rsidRDefault="00D87790" w:rsidP="00A87809">
      <w:pPr>
        <w:spacing w:after="0" w:line="240" w:lineRule="auto"/>
        <w:jc w:val="both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sz w:val="28"/>
          <w:szCs w:val="28"/>
          <w:lang w:eastAsia="pl-PL"/>
        </w:rPr>
        <w:t xml:space="preserve">PRZETARG NIEOGRANICZONY: </w:t>
      </w:r>
      <w:r w:rsidR="00A87809" w:rsidRPr="00532F83">
        <w:rPr>
          <w:rFonts w:eastAsia="Times New Roman" w:cs="Calibri"/>
          <w:b/>
          <w:sz w:val="28"/>
          <w:szCs w:val="28"/>
          <w:lang w:eastAsia="pl-PL"/>
        </w:rPr>
        <w:t>„</w:t>
      </w:r>
      <w:r w:rsidR="009958A6" w:rsidRPr="009958A6">
        <w:rPr>
          <w:rFonts w:eastAsia="Times New Roman" w:cs="Calibri"/>
          <w:b/>
          <w:bCs/>
          <w:sz w:val="28"/>
          <w:szCs w:val="28"/>
          <w:lang w:eastAsia="pl-PL"/>
        </w:rPr>
        <w:t>Usługa polegająca na konserwacji, usuwaniu awarii (oczyszczaniu i udrażnianiu) urządzeń kanalizacji sanitarnej i kanalizacji deszczowej na terenie Miasta Zielonka</w:t>
      </w:r>
      <w:r w:rsidR="00A87809" w:rsidRPr="00532F83">
        <w:rPr>
          <w:rFonts w:eastAsia="Times New Roman" w:cs="Calibri"/>
          <w:b/>
          <w:sz w:val="28"/>
          <w:szCs w:val="28"/>
          <w:lang w:eastAsia="pl-PL"/>
        </w:rPr>
        <w:t>”</w:t>
      </w:r>
      <w:r w:rsidRPr="00532F83">
        <w:rPr>
          <w:rFonts w:eastAsia="Times New Roman" w:cs="Calibri"/>
          <w:sz w:val="24"/>
          <w:szCs w:val="24"/>
          <w:lang w:eastAsia="pl-PL"/>
        </w:rPr>
        <w:tab/>
      </w:r>
    </w:p>
    <w:p w14:paraId="4A1FB4C9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Ja/my, niżej podpisany/i</w:t>
      </w:r>
    </w:p>
    <w:p w14:paraId="3D675C42" w14:textId="77777777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br/>
        <w:t>działając w imieniu i na rzecz (nazwa/firma i adres wykonawcy)</w:t>
      </w:r>
    </w:p>
    <w:p w14:paraId="414B36A1" w14:textId="373DDF31" w:rsidR="00D87790" w:rsidRPr="00532F83" w:rsidRDefault="00D87790" w:rsidP="00F47D9F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__________________________________________________________________________________________________________________________________</w:t>
      </w:r>
      <w:r w:rsidR="00F47D9F">
        <w:rPr>
          <w:rFonts w:eastAsia="Times New Roman" w:cs="Calibri"/>
          <w:sz w:val="24"/>
          <w:szCs w:val="24"/>
          <w:lang w:eastAsia="pl-PL"/>
        </w:rPr>
        <w:t>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>_</w:t>
      </w:r>
      <w:r w:rsidR="00F47D9F">
        <w:rPr>
          <w:rFonts w:eastAsia="Times New Roman" w:cs="Calibri"/>
          <w:sz w:val="24"/>
          <w:szCs w:val="24"/>
          <w:lang w:eastAsia="pl-PL"/>
        </w:rPr>
        <w:br/>
      </w: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</w:t>
      </w:r>
      <w:r w:rsidR="00F47D9F">
        <w:rPr>
          <w:rFonts w:eastAsia="Times New Roman" w:cs="Calibri"/>
          <w:sz w:val="24"/>
          <w:szCs w:val="24"/>
          <w:lang w:eastAsia="pl-PL"/>
        </w:rPr>
        <w:t>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____________________ </w:t>
      </w:r>
    </w:p>
    <w:p w14:paraId="7D7B927B" w14:textId="77777777" w:rsidR="00D87790" w:rsidRPr="00532F83" w:rsidRDefault="00D87790" w:rsidP="00794DCF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  <w:r w:rsidRPr="00532F83">
        <w:rPr>
          <w:rFonts w:eastAsia="Times New Roman" w:cs="Arial"/>
          <w:sz w:val="24"/>
          <w:szCs w:val="24"/>
          <w:lang w:eastAsia="ar-SA"/>
        </w:rPr>
        <w:t xml:space="preserve">przedkładam wykaz  osób, które będą uczestniczyły w wykonywaniu  zamówienia wraz z informacjami na temat ich kwalifikacji zawodowych, doświadczenia i wykształcenia niezbędnych dla wykonania zamówienia, a także zakresu wykonywanych przez nie czynności oraz informacją o podstawie dysponowania tymi osobami.: </w:t>
      </w:r>
    </w:p>
    <w:p w14:paraId="08AF6A47" w14:textId="77777777" w:rsidR="00D87790" w:rsidRPr="00532F83" w:rsidRDefault="00D87790" w:rsidP="00794DCF">
      <w:pPr>
        <w:spacing w:after="0" w:line="240" w:lineRule="auto"/>
        <w:rPr>
          <w:rFonts w:eastAsia="Times New Roman" w:cs="Arial"/>
          <w:sz w:val="20"/>
          <w:szCs w:val="24"/>
          <w:lang w:eastAsia="ar-SA"/>
        </w:rPr>
      </w:pPr>
    </w:p>
    <w:tbl>
      <w:tblPr>
        <w:tblW w:w="10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3450"/>
        <w:gridCol w:w="2628"/>
        <w:gridCol w:w="1044"/>
        <w:gridCol w:w="2453"/>
        <w:gridCol w:w="7"/>
      </w:tblGrid>
      <w:tr w:rsidR="00532F83" w:rsidRPr="00532F83" w14:paraId="479F96AE" w14:textId="77777777" w:rsidTr="00564AE9">
        <w:trPr>
          <w:gridAfter w:val="1"/>
          <w:wAfter w:w="7" w:type="dxa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9BCC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Lp.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A898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 xml:space="preserve">Osoby, które będą uczestniczyły w wykonywaniu zamówienia 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8DA2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 xml:space="preserve">Kwalifikacje, doświadczenie </w:t>
            </w: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br/>
              <w:t>i wykształcenie osób które będą uczestniczyły  w wykonywaniu zamówienia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6575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 xml:space="preserve">Zakres czynności 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F8AB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 xml:space="preserve">Podstawa dysponowania osobami które będą uczestniczyły w wykonywaniu zamówienia </w:t>
            </w:r>
          </w:p>
        </w:tc>
      </w:tr>
      <w:tr w:rsidR="00532F83" w:rsidRPr="00532F83" w14:paraId="77E972FF" w14:textId="77777777" w:rsidTr="00564AE9">
        <w:trPr>
          <w:trHeight w:val="815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473E4" w14:textId="77777777" w:rsidR="00047B52" w:rsidRPr="00532F83" w:rsidRDefault="00047B52" w:rsidP="00564AE9">
            <w:pPr>
              <w:widowControl w:val="0"/>
              <w:suppressAutoHyphens/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BED423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DD022F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A972C8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A534DA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</w:tr>
      <w:tr w:rsidR="00532F83" w:rsidRPr="00532F83" w14:paraId="3D0B4609" w14:textId="77777777" w:rsidTr="00564AE9">
        <w:trPr>
          <w:trHeight w:val="713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ED9EBE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2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EFAD7A" w14:textId="77777777" w:rsidR="00047B52" w:rsidRPr="00532F83" w:rsidRDefault="00047B52" w:rsidP="00564AE9">
            <w:pPr>
              <w:widowControl w:val="0"/>
              <w:suppressAutoHyphens/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DEDB9D" w14:textId="77777777" w:rsidR="00047B52" w:rsidRPr="00532F83" w:rsidRDefault="00047B52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9BFC03" w14:textId="77777777" w:rsidR="00047B52" w:rsidRPr="00532F83" w:rsidRDefault="00047B52" w:rsidP="00564AE9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1FE119" w14:textId="77777777" w:rsidR="00047B52" w:rsidRPr="00532F83" w:rsidRDefault="00047B52" w:rsidP="00564AE9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</w:tc>
      </w:tr>
      <w:tr w:rsidR="00532F83" w:rsidRPr="00532F83" w14:paraId="21775BC1" w14:textId="77777777" w:rsidTr="00564AE9">
        <w:trPr>
          <w:trHeight w:val="837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AABD2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3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8E5B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DE4D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EE03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D236" w14:textId="77777777" w:rsidR="00047B52" w:rsidRPr="00532F83" w:rsidRDefault="00047B52" w:rsidP="00564AE9">
            <w:pPr>
              <w:spacing w:after="0" w:line="240" w:lineRule="auto"/>
              <w:ind w:firstLine="708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</w:tr>
      <w:tr w:rsidR="00532F83" w:rsidRPr="00532F83" w14:paraId="2E2AF95A" w14:textId="77777777" w:rsidTr="00564AE9">
        <w:trPr>
          <w:trHeight w:val="694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7B195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4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A35A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A836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E47A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F363" w14:textId="77777777" w:rsidR="00047B52" w:rsidRPr="00532F83" w:rsidRDefault="00047B52" w:rsidP="00564AE9">
            <w:pPr>
              <w:spacing w:after="0" w:line="240" w:lineRule="auto"/>
              <w:ind w:firstLine="708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</w:tr>
      <w:tr w:rsidR="00532F83" w:rsidRPr="00532F83" w14:paraId="5054079D" w14:textId="77777777" w:rsidTr="00564AE9">
        <w:trPr>
          <w:trHeight w:val="832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CCA1C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5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7AE7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1A484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496D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9C89" w14:textId="77777777" w:rsidR="00047B52" w:rsidRPr="00532F83" w:rsidRDefault="00047B52" w:rsidP="00564AE9">
            <w:pPr>
              <w:spacing w:after="0" w:line="240" w:lineRule="auto"/>
              <w:ind w:firstLine="708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</w:tr>
      <w:tr w:rsidR="00047B52" w:rsidRPr="00532F83" w14:paraId="3AA71020" w14:textId="77777777" w:rsidTr="00564AE9">
        <w:trPr>
          <w:trHeight w:val="843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4F5B1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6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511B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4F6E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E18A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35EA" w14:textId="77777777" w:rsidR="00047B52" w:rsidRPr="00532F83" w:rsidRDefault="00047B52" w:rsidP="00564AE9">
            <w:pPr>
              <w:spacing w:after="0" w:line="240" w:lineRule="auto"/>
              <w:ind w:firstLine="708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</w:tr>
    </w:tbl>
    <w:p w14:paraId="40B79F5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2"/>
          <w:szCs w:val="12"/>
          <w:lang w:eastAsia="pl-PL"/>
        </w:rPr>
      </w:pPr>
    </w:p>
    <w:p w14:paraId="5F6920F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2"/>
          <w:szCs w:val="12"/>
          <w:lang w:eastAsia="pl-PL"/>
        </w:rPr>
      </w:pPr>
    </w:p>
    <w:p w14:paraId="5F2201A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36A5B19E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0D9BC75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2"/>
          <w:szCs w:val="12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2"/>
          <w:szCs w:val="12"/>
          <w:lang w:eastAsia="pl-PL"/>
        </w:rPr>
        <w:t>___________________________________________________________________</w:t>
      </w:r>
    </w:p>
    <w:p w14:paraId="04131494" w14:textId="3939E879" w:rsidR="00D87790" w:rsidRPr="00532F83" w:rsidRDefault="00D87790" w:rsidP="001F2E06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79FD36C2" w14:textId="77777777" w:rsidR="007A27D0" w:rsidRDefault="007A27D0" w:rsidP="007A27D0">
      <w:pPr>
        <w:spacing w:after="0" w:line="240" w:lineRule="auto"/>
        <w:ind w:firstLine="708"/>
        <w:jc w:val="right"/>
        <w:rPr>
          <w:rFonts w:ascii="Calibri" w:eastAsia="Times New Roman" w:hAnsi="Calibri" w:cs="Calibri"/>
          <w:sz w:val="20"/>
          <w:szCs w:val="20"/>
          <w:lang w:eastAsia="ar-SA"/>
        </w:rPr>
      </w:pPr>
    </w:p>
    <w:p w14:paraId="022AB268" w14:textId="77777777" w:rsidR="007A27D0" w:rsidRDefault="007A27D0" w:rsidP="007A27D0">
      <w:pPr>
        <w:spacing w:after="0" w:line="240" w:lineRule="auto"/>
        <w:ind w:firstLine="708"/>
        <w:jc w:val="right"/>
        <w:rPr>
          <w:rFonts w:ascii="Calibri" w:eastAsia="Times New Roman" w:hAnsi="Calibri" w:cs="Calibri"/>
          <w:sz w:val="20"/>
          <w:szCs w:val="20"/>
          <w:lang w:eastAsia="ar-SA"/>
        </w:rPr>
      </w:pPr>
      <w:bookmarkStart w:id="4" w:name="_GoBack"/>
      <w:bookmarkEnd w:id="4"/>
    </w:p>
    <w:sectPr w:rsidR="007A27D0" w:rsidSect="0012125A"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140AE8" w14:textId="77777777" w:rsidR="00031992" w:rsidRDefault="00031992" w:rsidP="00FA52BA">
      <w:pPr>
        <w:spacing w:after="0" w:line="240" w:lineRule="auto"/>
      </w:pPr>
      <w:r>
        <w:separator/>
      </w:r>
    </w:p>
  </w:endnote>
  <w:endnote w:type="continuationSeparator" w:id="0">
    <w:p w14:paraId="09E6EBD1" w14:textId="77777777" w:rsidR="00031992" w:rsidRDefault="00031992" w:rsidP="00FA5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7756387"/>
      <w:docPartObj>
        <w:docPartGallery w:val="Page Numbers (Bottom of Page)"/>
        <w:docPartUnique/>
      </w:docPartObj>
    </w:sdtPr>
    <w:sdtEndPr/>
    <w:sdtContent>
      <w:p w14:paraId="521392D3" w14:textId="66084FE7" w:rsidR="00031992" w:rsidRDefault="0003199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1F29">
          <w:rPr>
            <w:noProof/>
          </w:rPr>
          <w:t>9</w:t>
        </w:r>
        <w:r>
          <w:fldChar w:fldCharType="end"/>
        </w:r>
      </w:p>
    </w:sdtContent>
  </w:sdt>
  <w:p w14:paraId="44E66BF7" w14:textId="2F02A4D8" w:rsidR="00031992" w:rsidRPr="00742439" w:rsidRDefault="00031992" w:rsidP="00742439">
    <w:pPr>
      <w:pStyle w:val="Stopka"/>
      <w:tabs>
        <w:tab w:val="clear" w:pos="4536"/>
        <w:tab w:val="left" w:pos="378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E80C9F" w14:textId="77777777" w:rsidR="00031992" w:rsidRDefault="00031992" w:rsidP="00FA52BA">
      <w:pPr>
        <w:spacing w:after="0" w:line="240" w:lineRule="auto"/>
      </w:pPr>
      <w:r>
        <w:separator/>
      </w:r>
    </w:p>
  </w:footnote>
  <w:footnote w:type="continuationSeparator" w:id="0">
    <w:p w14:paraId="35BA1E17" w14:textId="77777777" w:rsidR="00031992" w:rsidRDefault="00031992" w:rsidP="00FA52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A9275" w14:textId="1DE94938" w:rsidR="00031992" w:rsidRDefault="00031992" w:rsidP="0091065C">
    <w:pPr>
      <w:pStyle w:val="Nagwek"/>
      <w:tabs>
        <w:tab w:val="clear" w:pos="4536"/>
        <w:tab w:val="clear" w:pos="9072"/>
        <w:tab w:val="left" w:pos="6495"/>
      </w:tabs>
    </w:pPr>
    <w:r>
      <w:rPr>
        <w:noProof/>
        <w:lang w:eastAsia="pl-PL"/>
      </w:rPr>
      <w:drawing>
        <wp:anchor distT="0" distB="0" distL="114300" distR="114300" simplePos="0" relativeHeight="251656192" behindDoc="1" locked="0" layoutInCell="1" allowOverlap="1" wp14:anchorId="4C3C413E" wp14:editId="2548ACE1">
          <wp:simplePos x="0" y="0"/>
          <wp:positionH relativeFrom="column">
            <wp:posOffset>-899795</wp:posOffset>
          </wp:positionH>
          <wp:positionV relativeFrom="paragraph">
            <wp:posOffset>2465070</wp:posOffset>
          </wp:positionV>
          <wp:extent cx="7562850" cy="777494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_ze_znakiem_wodnym.jp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7774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rPr>
        <w:noProof/>
        <w:lang w:eastAsia="pl-PL"/>
      </w:rPr>
      <w:drawing>
        <wp:inline distT="0" distB="0" distL="0" distR="0" wp14:anchorId="1B112DC4" wp14:editId="0D7A0A49">
          <wp:extent cx="5761355" cy="6159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0"/>
        <w:szCs w:val="24"/>
      </w:rPr>
    </w:lvl>
  </w:abstractNum>
  <w:abstractNum w:abstractNumId="2" w15:restartNumberingAfterBreak="0">
    <w:nsid w:val="00000005"/>
    <w:multiLevelType w:val="multilevel"/>
    <w:tmpl w:val="C13A6BA8"/>
    <w:name w:val="WW8Num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09"/>
    <w:multiLevelType w:val="singleLevel"/>
    <w:tmpl w:val="FF6A3BEA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" w15:restartNumberingAfterBreak="0">
    <w:nsid w:val="0000000C"/>
    <w:multiLevelType w:val="singleLevel"/>
    <w:tmpl w:val="0000000C"/>
    <w:name w:val="WW8Num1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00001B"/>
    <w:multiLevelType w:val="singleLevel"/>
    <w:tmpl w:val="66704150"/>
    <w:name w:val="WW8Num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C77401"/>
    <w:multiLevelType w:val="multilevel"/>
    <w:tmpl w:val="4BC06C0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6"/>
        </w:tabs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4"/>
        </w:tabs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52"/>
        </w:tabs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8"/>
        </w:tabs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16"/>
        </w:tabs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44"/>
        </w:tabs>
        <w:ind w:left="6344" w:hanging="1800"/>
      </w:pPr>
      <w:rPr>
        <w:rFonts w:hint="default"/>
      </w:rPr>
    </w:lvl>
  </w:abstractNum>
  <w:abstractNum w:abstractNumId="7" w15:restartNumberingAfterBreak="0">
    <w:nsid w:val="00E33C8A"/>
    <w:multiLevelType w:val="multilevel"/>
    <w:tmpl w:val="0C62671E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1E72797"/>
    <w:multiLevelType w:val="hybridMultilevel"/>
    <w:tmpl w:val="8C983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B83426"/>
    <w:multiLevelType w:val="hybridMultilevel"/>
    <w:tmpl w:val="DC1EF838"/>
    <w:name w:val="WW8Num1622"/>
    <w:lvl w:ilvl="0" w:tplc="0000001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3A0F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58D4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47335C"/>
    <w:multiLevelType w:val="hybridMultilevel"/>
    <w:tmpl w:val="E4A6675A"/>
    <w:lvl w:ilvl="0" w:tplc="65305EA8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A046A2"/>
    <w:multiLevelType w:val="hybridMultilevel"/>
    <w:tmpl w:val="FB80E944"/>
    <w:lvl w:ilvl="0" w:tplc="88A805E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807C3E"/>
    <w:multiLevelType w:val="hybridMultilevel"/>
    <w:tmpl w:val="4020A0DE"/>
    <w:lvl w:ilvl="0" w:tplc="DAF0B56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571AC3"/>
    <w:multiLevelType w:val="hybridMultilevel"/>
    <w:tmpl w:val="DBE2F7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DB6360"/>
    <w:multiLevelType w:val="hybridMultilevel"/>
    <w:tmpl w:val="53986558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5" w15:restartNumberingAfterBreak="0">
    <w:nsid w:val="112E390C"/>
    <w:multiLevelType w:val="hybridMultilevel"/>
    <w:tmpl w:val="BE3ED6B8"/>
    <w:name w:val="WW8Num52"/>
    <w:lvl w:ilvl="0" w:tplc="F46ED4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7B526D"/>
    <w:multiLevelType w:val="hybridMultilevel"/>
    <w:tmpl w:val="4E7A1B32"/>
    <w:lvl w:ilvl="0" w:tplc="9ACCF6F4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2B2309"/>
    <w:multiLevelType w:val="hybridMultilevel"/>
    <w:tmpl w:val="FBD856A0"/>
    <w:lvl w:ilvl="0" w:tplc="BC325C4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2626B6A"/>
    <w:multiLevelType w:val="hybridMultilevel"/>
    <w:tmpl w:val="FF56452A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12BD1816"/>
    <w:multiLevelType w:val="hybridMultilevel"/>
    <w:tmpl w:val="61D0E384"/>
    <w:lvl w:ilvl="0" w:tplc="FCFE4D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F56C31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C23F14"/>
    <w:multiLevelType w:val="hybridMultilevel"/>
    <w:tmpl w:val="6CAC9D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10421EE">
      <w:start w:val="1"/>
      <w:numFmt w:val="decimal"/>
      <w:lvlText w:val="%4)"/>
      <w:lvlJc w:val="left"/>
      <w:pPr>
        <w:ind w:left="2880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7C4F37"/>
    <w:multiLevelType w:val="hybridMultilevel"/>
    <w:tmpl w:val="6CAC9D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10421EE">
      <w:start w:val="1"/>
      <w:numFmt w:val="decimal"/>
      <w:lvlText w:val="%4)"/>
      <w:lvlJc w:val="left"/>
      <w:pPr>
        <w:ind w:left="2880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6C23845"/>
    <w:multiLevelType w:val="hybridMultilevel"/>
    <w:tmpl w:val="F8E297C0"/>
    <w:lvl w:ilvl="0" w:tplc="4690993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1729439B"/>
    <w:multiLevelType w:val="multilevel"/>
    <w:tmpl w:val="F87A09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  <w:rPr>
        <w:rFonts w:ascii="Calibri" w:eastAsia="Times New Roman" w:hAnsi="Calibri" w:cs="Calibri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18C45EE5"/>
    <w:multiLevelType w:val="hybridMultilevel"/>
    <w:tmpl w:val="5DAAA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534B88C">
      <w:start w:val="1"/>
      <w:numFmt w:val="lowerLetter"/>
      <w:lvlText w:val="%2)"/>
      <w:lvlJc w:val="left"/>
      <w:pPr>
        <w:ind w:left="1440" w:hanging="360"/>
      </w:pPr>
      <w:rPr>
        <w:rFonts w:ascii="Calibri" w:hAnsi="Calibri" w:cstheme="minorHAnsi" w:hint="default"/>
        <w:b w:val="0"/>
        <w:i w:val="0"/>
        <w:sz w:val="22"/>
      </w:rPr>
    </w:lvl>
    <w:lvl w:ilvl="2" w:tplc="038C8256">
      <w:start w:val="3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2363B2"/>
    <w:multiLevelType w:val="hybridMultilevel"/>
    <w:tmpl w:val="C3B0C0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1ADC2C51"/>
    <w:multiLevelType w:val="hybridMultilevel"/>
    <w:tmpl w:val="B4B89B0A"/>
    <w:lvl w:ilvl="0" w:tplc="5642A8DA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FE96652"/>
    <w:multiLevelType w:val="hybridMultilevel"/>
    <w:tmpl w:val="3E36241A"/>
    <w:name w:val="WW8Num162"/>
    <w:lvl w:ilvl="0" w:tplc="0000001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218210C"/>
    <w:multiLevelType w:val="hybridMultilevel"/>
    <w:tmpl w:val="6B96F292"/>
    <w:lvl w:ilvl="0" w:tplc="64C0920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846110"/>
    <w:multiLevelType w:val="hybridMultilevel"/>
    <w:tmpl w:val="EEB6812A"/>
    <w:name w:val="WW8Num424"/>
    <w:lvl w:ilvl="0" w:tplc="FE280A1A">
      <w:start w:val="1"/>
      <w:numFmt w:val="decimal"/>
      <w:lvlText w:val="%1)"/>
      <w:lvlJc w:val="left"/>
      <w:pPr>
        <w:tabs>
          <w:tab w:val="num" w:pos="3120"/>
        </w:tabs>
        <w:ind w:left="312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1" w15:restartNumberingAfterBreak="0">
    <w:nsid w:val="25A32011"/>
    <w:multiLevelType w:val="hybridMultilevel"/>
    <w:tmpl w:val="CD6EAD40"/>
    <w:name w:val="WW8Num423"/>
    <w:lvl w:ilvl="0" w:tplc="0415000F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</w:lvl>
  </w:abstractNum>
  <w:abstractNum w:abstractNumId="3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6E273F3"/>
    <w:multiLevelType w:val="multilevel"/>
    <w:tmpl w:val="D26E59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295D1A01"/>
    <w:multiLevelType w:val="hybridMultilevel"/>
    <w:tmpl w:val="E4C63300"/>
    <w:lvl w:ilvl="0" w:tplc="4D1228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DEB5227"/>
    <w:multiLevelType w:val="hybridMultilevel"/>
    <w:tmpl w:val="BD5C160C"/>
    <w:name w:val="WW8Num83"/>
    <w:lvl w:ilvl="0" w:tplc="3F74CF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5B0E2D"/>
    <w:multiLevelType w:val="hybridMultilevel"/>
    <w:tmpl w:val="310ACB4E"/>
    <w:name w:val="WW8Num53222"/>
    <w:lvl w:ilvl="0" w:tplc="0000001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2F760B40"/>
    <w:multiLevelType w:val="hybridMultilevel"/>
    <w:tmpl w:val="28E655A2"/>
    <w:lvl w:ilvl="0" w:tplc="991076A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8B0744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D867B90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04A424A"/>
    <w:multiLevelType w:val="hybridMultilevel"/>
    <w:tmpl w:val="25E425C6"/>
    <w:lvl w:ilvl="0" w:tplc="64FC8D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3317363B"/>
    <w:multiLevelType w:val="hybridMultilevel"/>
    <w:tmpl w:val="5AC23034"/>
    <w:lvl w:ilvl="0" w:tplc="AFBAF3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4D6277D"/>
    <w:multiLevelType w:val="hybridMultilevel"/>
    <w:tmpl w:val="26865E24"/>
    <w:name w:val="WW8Num822222"/>
    <w:lvl w:ilvl="0" w:tplc="33A0F9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3DF06C48"/>
    <w:multiLevelType w:val="hybridMultilevel"/>
    <w:tmpl w:val="8B282568"/>
    <w:lvl w:ilvl="0" w:tplc="C37290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9319E0"/>
    <w:multiLevelType w:val="hybridMultilevel"/>
    <w:tmpl w:val="D4EAC832"/>
    <w:name w:val="WW8Num8222"/>
    <w:lvl w:ilvl="0" w:tplc="33A0F9EA">
      <w:start w:val="1"/>
      <w:numFmt w:val="decimal"/>
      <w:lvlText w:val="%1)"/>
      <w:lvlJc w:val="left"/>
      <w:pPr>
        <w:tabs>
          <w:tab w:val="num" w:pos="1782"/>
        </w:tabs>
        <w:ind w:left="17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2"/>
        </w:tabs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2"/>
        </w:tabs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</w:lvl>
  </w:abstractNum>
  <w:abstractNum w:abstractNumId="44" w15:restartNumberingAfterBreak="0">
    <w:nsid w:val="44257090"/>
    <w:multiLevelType w:val="multilevel"/>
    <w:tmpl w:val="0D9C60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94"/>
        </w:tabs>
        <w:ind w:left="5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2"/>
        </w:tabs>
        <w:ind w:left="9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 w15:restartNumberingAfterBreak="0">
    <w:nsid w:val="46BF449E"/>
    <w:multiLevelType w:val="hybridMultilevel"/>
    <w:tmpl w:val="D6448D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7041918"/>
    <w:multiLevelType w:val="hybridMultilevel"/>
    <w:tmpl w:val="E9644ED0"/>
    <w:lvl w:ilvl="0" w:tplc="0415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93662256">
      <w:start w:val="1"/>
      <w:numFmt w:val="lowerLetter"/>
      <w:lvlText w:val="%3)"/>
      <w:lvlJc w:val="left"/>
      <w:pPr>
        <w:ind w:left="2121" w:hanging="360"/>
      </w:pPr>
      <w:rPr>
        <w:rFonts w:hint="default"/>
      </w:rPr>
    </w:lvl>
    <w:lvl w:ilvl="3" w:tplc="1BF862C4">
      <w:start w:val="1"/>
      <w:numFmt w:val="decimal"/>
      <w:lvlText w:val="%4)"/>
      <w:lvlJc w:val="left"/>
      <w:pPr>
        <w:ind w:left="266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7" w15:restartNumberingAfterBreak="0">
    <w:nsid w:val="48CE4738"/>
    <w:multiLevelType w:val="hybridMultilevel"/>
    <w:tmpl w:val="65DE8AE8"/>
    <w:lvl w:ilvl="0" w:tplc="504026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630E8F"/>
    <w:multiLevelType w:val="hybridMultilevel"/>
    <w:tmpl w:val="6EB455FA"/>
    <w:lvl w:ilvl="0" w:tplc="C5280FE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297209A"/>
    <w:multiLevelType w:val="hybridMultilevel"/>
    <w:tmpl w:val="B3B24D5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 w15:restartNumberingAfterBreak="0">
    <w:nsid w:val="55887AA3"/>
    <w:multiLevelType w:val="multilevel"/>
    <w:tmpl w:val="D592F684"/>
    <w:name w:val="WW8Num4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1" w15:restartNumberingAfterBreak="0">
    <w:nsid w:val="585156AF"/>
    <w:multiLevelType w:val="hybridMultilevel"/>
    <w:tmpl w:val="C02E4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2A4772E"/>
    <w:multiLevelType w:val="hybridMultilevel"/>
    <w:tmpl w:val="E10053AC"/>
    <w:name w:val="WW8Num822"/>
    <w:lvl w:ilvl="0" w:tplc="33A0F9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62B61CB0"/>
    <w:multiLevelType w:val="hybridMultilevel"/>
    <w:tmpl w:val="017C5482"/>
    <w:lvl w:ilvl="0" w:tplc="55D093A6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686002"/>
    <w:multiLevelType w:val="multilevel"/>
    <w:tmpl w:val="24621A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5" w15:restartNumberingAfterBreak="0">
    <w:nsid w:val="68596432"/>
    <w:multiLevelType w:val="hybridMultilevel"/>
    <w:tmpl w:val="AA588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EE44B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1D3CFC"/>
    <w:multiLevelType w:val="multilevel"/>
    <w:tmpl w:val="764EF1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Calibri" w:eastAsia="Times New Roman" w:hAnsi="Calibri" w:cs="Calibri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6A1F6CE5"/>
    <w:multiLevelType w:val="hybridMultilevel"/>
    <w:tmpl w:val="0DF4847C"/>
    <w:lvl w:ilvl="0" w:tplc="D4BE2A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6CF00E31"/>
    <w:multiLevelType w:val="hybridMultilevel"/>
    <w:tmpl w:val="F04661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CF139C0"/>
    <w:multiLevelType w:val="hybridMultilevel"/>
    <w:tmpl w:val="730AB16E"/>
    <w:lvl w:ilvl="0" w:tplc="469099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0" w15:restartNumberingAfterBreak="0">
    <w:nsid w:val="6F086609"/>
    <w:multiLevelType w:val="hybridMultilevel"/>
    <w:tmpl w:val="6BE2575E"/>
    <w:lvl w:ilvl="0" w:tplc="0EA4060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6F1D72D2"/>
    <w:multiLevelType w:val="hybridMultilevel"/>
    <w:tmpl w:val="560434E4"/>
    <w:name w:val="WW8Num82222"/>
    <w:lvl w:ilvl="0" w:tplc="33A0F9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6FAA0E4A"/>
    <w:multiLevelType w:val="hybridMultilevel"/>
    <w:tmpl w:val="3932AE34"/>
    <w:lvl w:ilvl="0" w:tplc="F6FA9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5E6D31"/>
    <w:multiLevelType w:val="multilevel"/>
    <w:tmpl w:val="97A40F04"/>
    <w:lvl w:ilvl="0">
      <w:start w:val="1"/>
      <w:numFmt w:val="decimal"/>
      <w:lvlText w:val="%1."/>
      <w:lvlJc w:val="left"/>
      <w:pPr>
        <w:ind w:left="495" w:hanging="49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eastAsia="Times New Roman"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64" w15:restartNumberingAfterBreak="0">
    <w:nsid w:val="763A6D93"/>
    <w:multiLevelType w:val="hybridMultilevel"/>
    <w:tmpl w:val="E430C514"/>
    <w:name w:val="WW8Num82"/>
    <w:lvl w:ilvl="0" w:tplc="17F8C7F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8826B08"/>
    <w:multiLevelType w:val="hybridMultilevel"/>
    <w:tmpl w:val="6FAA6A06"/>
    <w:lvl w:ilvl="0" w:tplc="CBD0A2B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A975898"/>
    <w:multiLevelType w:val="hybridMultilevel"/>
    <w:tmpl w:val="5BEAA9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B98368C"/>
    <w:multiLevelType w:val="hybridMultilevel"/>
    <w:tmpl w:val="BC883C74"/>
    <w:name w:val="WW8Num822223"/>
    <w:lvl w:ilvl="0" w:tplc="33A0F9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7C2A2596"/>
    <w:multiLevelType w:val="multilevel"/>
    <w:tmpl w:val="BF74478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9" w15:restartNumberingAfterBreak="0">
    <w:nsid w:val="7CC43CC1"/>
    <w:multiLevelType w:val="hybridMultilevel"/>
    <w:tmpl w:val="39C22EB2"/>
    <w:lvl w:ilvl="0" w:tplc="77D24B46">
      <w:start w:val="1"/>
      <w:numFmt w:val="decimal"/>
      <w:lvlText w:val="%1."/>
      <w:lvlJc w:val="left"/>
      <w:pPr>
        <w:ind w:left="3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6" w:hanging="360"/>
      </w:pPr>
    </w:lvl>
    <w:lvl w:ilvl="2" w:tplc="0415001B" w:tentative="1">
      <w:start w:val="1"/>
      <w:numFmt w:val="lowerRoman"/>
      <w:lvlText w:val="%3."/>
      <w:lvlJc w:val="right"/>
      <w:pPr>
        <w:ind w:left="1776" w:hanging="180"/>
      </w:pPr>
    </w:lvl>
    <w:lvl w:ilvl="3" w:tplc="0415000F" w:tentative="1">
      <w:start w:val="1"/>
      <w:numFmt w:val="decimal"/>
      <w:lvlText w:val="%4."/>
      <w:lvlJc w:val="left"/>
      <w:pPr>
        <w:ind w:left="2496" w:hanging="360"/>
      </w:pPr>
    </w:lvl>
    <w:lvl w:ilvl="4" w:tplc="04150019" w:tentative="1">
      <w:start w:val="1"/>
      <w:numFmt w:val="lowerLetter"/>
      <w:lvlText w:val="%5."/>
      <w:lvlJc w:val="left"/>
      <w:pPr>
        <w:ind w:left="3216" w:hanging="360"/>
      </w:pPr>
    </w:lvl>
    <w:lvl w:ilvl="5" w:tplc="0415001B" w:tentative="1">
      <w:start w:val="1"/>
      <w:numFmt w:val="lowerRoman"/>
      <w:lvlText w:val="%6."/>
      <w:lvlJc w:val="right"/>
      <w:pPr>
        <w:ind w:left="3936" w:hanging="180"/>
      </w:pPr>
    </w:lvl>
    <w:lvl w:ilvl="6" w:tplc="0415000F" w:tentative="1">
      <w:start w:val="1"/>
      <w:numFmt w:val="decimal"/>
      <w:lvlText w:val="%7."/>
      <w:lvlJc w:val="left"/>
      <w:pPr>
        <w:ind w:left="4656" w:hanging="360"/>
      </w:pPr>
    </w:lvl>
    <w:lvl w:ilvl="7" w:tplc="04150019" w:tentative="1">
      <w:start w:val="1"/>
      <w:numFmt w:val="lowerLetter"/>
      <w:lvlText w:val="%8."/>
      <w:lvlJc w:val="left"/>
      <w:pPr>
        <w:ind w:left="5376" w:hanging="360"/>
      </w:pPr>
    </w:lvl>
    <w:lvl w:ilvl="8" w:tplc="0415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70" w15:restartNumberingAfterBreak="0">
    <w:nsid w:val="7D6604DD"/>
    <w:multiLevelType w:val="hybridMultilevel"/>
    <w:tmpl w:val="EA80D718"/>
    <w:lvl w:ilvl="0" w:tplc="4C224DCC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D7554D4"/>
    <w:multiLevelType w:val="hybridMultilevel"/>
    <w:tmpl w:val="0622B196"/>
    <w:lvl w:ilvl="0" w:tplc="4C94622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F023753"/>
    <w:multiLevelType w:val="hybridMultilevel"/>
    <w:tmpl w:val="3EA4A49C"/>
    <w:name w:val="WW8Num16222"/>
    <w:lvl w:ilvl="0" w:tplc="0000001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8"/>
  </w:num>
  <w:num w:numId="2">
    <w:abstractNumId w:val="54"/>
  </w:num>
  <w:num w:numId="3">
    <w:abstractNumId w:val="7"/>
  </w:num>
  <w:num w:numId="4">
    <w:abstractNumId w:val="55"/>
  </w:num>
  <w:num w:numId="5">
    <w:abstractNumId w:val="51"/>
  </w:num>
  <w:num w:numId="6">
    <w:abstractNumId w:val="19"/>
  </w:num>
  <w:num w:numId="7">
    <w:abstractNumId w:val="46"/>
  </w:num>
  <w:num w:numId="8">
    <w:abstractNumId w:val="37"/>
  </w:num>
  <w:num w:numId="9">
    <w:abstractNumId w:val="56"/>
  </w:num>
  <w:num w:numId="10">
    <w:abstractNumId w:val="23"/>
  </w:num>
  <w:num w:numId="11">
    <w:abstractNumId w:val="58"/>
  </w:num>
  <w:num w:numId="12">
    <w:abstractNumId w:val="40"/>
  </w:num>
  <w:num w:numId="13">
    <w:abstractNumId w:val="66"/>
  </w:num>
  <w:num w:numId="14">
    <w:abstractNumId w:val="8"/>
  </w:num>
  <w:num w:numId="15">
    <w:abstractNumId w:val="57"/>
  </w:num>
  <w:num w:numId="16">
    <w:abstractNumId w:val="48"/>
  </w:num>
  <w:num w:numId="17">
    <w:abstractNumId w:val="32"/>
  </w:num>
  <w:num w:numId="18">
    <w:abstractNumId w:val="26"/>
  </w:num>
  <w:num w:numId="19">
    <w:abstractNumId w:val="39"/>
  </w:num>
  <w:num w:numId="20">
    <w:abstractNumId w:val="63"/>
  </w:num>
  <w:num w:numId="21">
    <w:abstractNumId w:val="33"/>
  </w:num>
  <w:num w:numId="22">
    <w:abstractNumId w:val="24"/>
  </w:num>
  <w:num w:numId="23">
    <w:abstractNumId w:val="21"/>
  </w:num>
  <w:num w:numId="24">
    <w:abstractNumId w:val="20"/>
  </w:num>
  <w:num w:numId="25">
    <w:abstractNumId w:val="6"/>
  </w:num>
  <w:num w:numId="26">
    <w:abstractNumId w:val="25"/>
  </w:num>
  <w:num w:numId="27">
    <w:abstractNumId w:val="44"/>
  </w:num>
  <w:num w:numId="28">
    <w:abstractNumId w:val="18"/>
  </w:num>
  <w:num w:numId="29">
    <w:abstractNumId w:val="14"/>
  </w:num>
  <w:num w:numId="30">
    <w:abstractNumId w:val="22"/>
  </w:num>
  <w:num w:numId="31">
    <w:abstractNumId w:val="38"/>
  </w:num>
  <w:num w:numId="32">
    <w:abstractNumId w:val="59"/>
  </w:num>
  <w:num w:numId="33">
    <w:abstractNumId w:val="49"/>
  </w:num>
  <w:num w:numId="34">
    <w:abstractNumId w:val="13"/>
  </w:num>
  <w:num w:numId="35">
    <w:abstractNumId w:val="45"/>
  </w:num>
  <w:num w:numId="36">
    <w:abstractNumId w:val="69"/>
  </w:num>
  <w:num w:numId="37">
    <w:abstractNumId w:val="71"/>
  </w:num>
  <w:num w:numId="38">
    <w:abstractNumId w:val="27"/>
  </w:num>
  <w:num w:numId="39">
    <w:abstractNumId w:val="42"/>
  </w:num>
  <w:num w:numId="40">
    <w:abstractNumId w:val="34"/>
  </w:num>
  <w:num w:numId="41">
    <w:abstractNumId w:val="53"/>
  </w:num>
  <w:num w:numId="42">
    <w:abstractNumId w:val="11"/>
  </w:num>
  <w:num w:numId="43">
    <w:abstractNumId w:val="17"/>
  </w:num>
  <w:num w:numId="44">
    <w:abstractNumId w:val="65"/>
  </w:num>
  <w:num w:numId="45">
    <w:abstractNumId w:val="10"/>
  </w:num>
  <w:num w:numId="46">
    <w:abstractNumId w:val="16"/>
  </w:num>
  <w:num w:numId="47">
    <w:abstractNumId w:val="47"/>
  </w:num>
  <w:num w:numId="48">
    <w:abstractNumId w:val="70"/>
  </w:num>
  <w:num w:numId="49">
    <w:abstractNumId w:val="62"/>
  </w:num>
  <w:num w:numId="50">
    <w:abstractNumId w:val="29"/>
  </w:num>
  <w:num w:numId="51">
    <w:abstractNumId w:val="12"/>
  </w:num>
  <w:num w:numId="52">
    <w:abstractNumId w:val="6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BA"/>
    <w:rsid w:val="00030985"/>
    <w:rsid w:val="00031992"/>
    <w:rsid w:val="00047B52"/>
    <w:rsid w:val="0006205C"/>
    <w:rsid w:val="000663C6"/>
    <w:rsid w:val="00092249"/>
    <w:rsid w:val="000A2947"/>
    <w:rsid w:val="000B3D9B"/>
    <w:rsid w:val="000C0CCC"/>
    <w:rsid w:val="000C3EB0"/>
    <w:rsid w:val="000F37E2"/>
    <w:rsid w:val="000F4A69"/>
    <w:rsid w:val="001057FC"/>
    <w:rsid w:val="00111F29"/>
    <w:rsid w:val="00120C16"/>
    <w:rsid w:val="00120FCA"/>
    <w:rsid w:val="0012125A"/>
    <w:rsid w:val="0012546B"/>
    <w:rsid w:val="001260AA"/>
    <w:rsid w:val="001273FC"/>
    <w:rsid w:val="0013054A"/>
    <w:rsid w:val="00135B8C"/>
    <w:rsid w:val="00146134"/>
    <w:rsid w:val="001509E1"/>
    <w:rsid w:val="001513F1"/>
    <w:rsid w:val="001712FD"/>
    <w:rsid w:val="0017710D"/>
    <w:rsid w:val="00190636"/>
    <w:rsid w:val="00191E67"/>
    <w:rsid w:val="00192E8B"/>
    <w:rsid w:val="00193E1C"/>
    <w:rsid w:val="001A0377"/>
    <w:rsid w:val="001B21A2"/>
    <w:rsid w:val="001C51BF"/>
    <w:rsid w:val="001E76DF"/>
    <w:rsid w:val="001E771F"/>
    <w:rsid w:val="001F1922"/>
    <w:rsid w:val="001F2E06"/>
    <w:rsid w:val="001F6077"/>
    <w:rsid w:val="00202957"/>
    <w:rsid w:val="002125AA"/>
    <w:rsid w:val="00213D83"/>
    <w:rsid w:val="0022102A"/>
    <w:rsid w:val="00231E06"/>
    <w:rsid w:val="00255F60"/>
    <w:rsid w:val="002664C2"/>
    <w:rsid w:val="00266E68"/>
    <w:rsid w:val="002757E2"/>
    <w:rsid w:val="00282826"/>
    <w:rsid w:val="002B3555"/>
    <w:rsid w:val="002C2AE3"/>
    <w:rsid w:val="002D0E76"/>
    <w:rsid w:val="002D6947"/>
    <w:rsid w:val="002E2260"/>
    <w:rsid w:val="002F3A8C"/>
    <w:rsid w:val="003143A8"/>
    <w:rsid w:val="0033361B"/>
    <w:rsid w:val="003439FB"/>
    <w:rsid w:val="00353482"/>
    <w:rsid w:val="003552CA"/>
    <w:rsid w:val="00360592"/>
    <w:rsid w:val="00360FE8"/>
    <w:rsid w:val="00374FBE"/>
    <w:rsid w:val="003B313A"/>
    <w:rsid w:val="003B36D3"/>
    <w:rsid w:val="003C0315"/>
    <w:rsid w:val="003C3A3C"/>
    <w:rsid w:val="003E554D"/>
    <w:rsid w:val="003F02CC"/>
    <w:rsid w:val="00401038"/>
    <w:rsid w:val="00411AD4"/>
    <w:rsid w:val="00415F0B"/>
    <w:rsid w:val="00435130"/>
    <w:rsid w:val="004427A5"/>
    <w:rsid w:val="00444300"/>
    <w:rsid w:val="00446797"/>
    <w:rsid w:val="00450FDE"/>
    <w:rsid w:val="00457DE0"/>
    <w:rsid w:val="00465730"/>
    <w:rsid w:val="0047281C"/>
    <w:rsid w:val="00492546"/>
    <w:rsid w:val="00492BBB"/>
    <w:rsid w:val="0049694E"/>
    <w:rsid w:val="004A1963"/>
    <w:rsid w:val="004A6A46"/>
    <w:rsid w:val="004C318D"/>
    <w:rsid w:val="004F6544"/>
    <w:rsid w:val="00532352"/>
    <w:rsid w:val="00532F83"/>
    <w:rsid w:val="00541F40"/>
    <w:rsid w:val="005520D2"/>
    <w:rsid w:val="00556E7C"/>
    <w:rsid w:val="005644F6"/>
    <w:rsid w:val="00564AE9"/>
    <w:rsid w:val="0057253E"/>
    <w:rsid w:val="005757DB"/>
    <w:rsid w:val="005829C7"/>
    <w:rsid w:val="005A53CB"/>
    <w:rsid w:val="005B07DC"/>
    <w:rsid w:val="005C0DAD"/>
    <w:rsid w:val="005C309D"/>
    <w:rsid w:val="005D2114"/>
    <w:rsid w:val="005E17B6"/>
    <w:rsid w:val="005F24FA"/>
    <w:rsid w:val="005F4F75"/>
    <w:rsid w:val="005F6FC3"/>
    <w:rsid w:val="00600E01"/>
    <w:rsid w:val="00601D74"/>
    <w:rsid w:val="00605BEE"/>
    <w:rsid w:val="00607066"/>
    <w:rsid w:val="00615AB2"/>
    <w:rsid w:val="006218AC"/>
    <w:rsid w:val="0063147C"/>
    <w:rsid w:val="0064028D"/>
    <w:rsid w:val="00651E62"/>
    <w:rsid w:val="00655ADB"/>
    <w:rsid w:val="00662BFB"/>
    <w:rsid w:val="006639A8"/>
    <w:rsid w:val="00670AAB"/>
    <w:rsid w:val="006743FB"/>
    <w:rsid w:val="00682913"/>
    <w:rsid w:val="00687C35"/>
    <w:rsid w:val="006914EF"/>
    <w:rsid w:val="00691502"/>
    <w:rsid w:val="0069554D"/>
    <w:rsid w:val="006961F4"/>
    <w:rsid w:val="006C48FB"/>
    <w:rsid w:val="006D498F"/>
    <w:rsid w:val="006E74F5"/>
    <w:rsid w:val="006F04DD"/>
    <w:rsid w:val="006F61E7"/>
    <w:rsid w:val="00724FDA"/>
    <w:rsid w:val="00730802"/>
    <w:rsid w:val="00742439"/>
    <w:rsid w:val="00745123"/>
    <w:rsid w:val="007566BD"/>
    <w:rsid w:val="00773E10"/>
    <w:rsid w:val="00775781"/>
    <w:rsid w:val="00794DCF"/>
    <w:rsid w:val="007A27D0"/>
    <w:rsid w:val="007A2D42"/>
    <w:rsid w:val="007A731C"/>
    <w:rsid w:val="007A7DA1"/>
    <w:rsid w:val="007B78B8"/>
    <w:rsid w:val="007B7F82"/>
    <w:rsid w:val="007F407E"/>
    <w:rsid w:val="0080336C"/>
    <w:rsid w:val="00816057"/>
    <w:rsid w:val="00836E7D"/>
    <w:rsid w:val="00840059"/>
    <w:rsid w:val="00841B72"/>
    <w:rsid w:val="00853A67"/>
    <w:rsid w:val="00854FBB"/>
    <w:rsid w:val="00855303"/>
    <w:rsid w:val="00864123"/>
    <w:rsid w:val="00877D41"/>
    <w:rsid w:val="008A473F"/>
    <w:rsid w:val="008A5327"/>
    <w:rsid w:val="008D1C4D"/>
    <w:rsid w:val="008D5710"/>
    <w:rsid w:val="008E0640"/>
    <w:rsid w:val="008E1105"/>
    <w:rsid w:val="008E6005"/>
    <w:rsid w:val="008F616D"/>
    <w:rsid w:val="00905DAD"/>
    <w:rsid w:val="0091065C"/>
    <w:rsid w:val="00913F1A"/>
    <w:rsid w:val="00922EBD"/>
    <w:rsid w:val="009253F5"/>
    <w:rsid w:val="0093046E"/>
    <w:rsid w:val="00934272"/>
    <w:rsid w:val="009464F8"/>
    <w:rsid w:val="00963EB8"/>
    <w:rsid w:val="00964015"/>
    <w:rsid w:val="0096664E"/>
    <w:rsid w:val="0098209B"/>
    <w:rsid w:val="009958A6"/>
    <w:rsid w:val="009A4455"/>
    <w:rsid w:val="009A5D4E"/>
    <w:rsid w:val="009B1BC9"/>
    <w:rsid w:val="009B4DFE"/>
    <w:rsid w:val="009D5F14"/>
    <w:rsid w:val="009E1968"/>
    <w:rsid w:val="009E5372"/>
    <w:rsid w:val="009E6204"/>
    <w:rsid w:val="009E77C2"/>
    <w:rsid w:val="009F5FD0"/>
    <w:rsid w:val="009F73B5"/>
    <w:rsid w:val="00A0147D"/>
    <w:rsid w:val="00A270D9"/>
    <w:rsid w:val="00A31D30"/>
    <w:rsid w:val="00A47124"/>
    <w:rsid w:val="00A50AF8"/>
    <w:rsid w:val="00A51A08"/>
    <w:rsid w:val="00A51EC0"/>
    <w:rsid w:val="00A5491D"/>
    <w:rsid w:val="00A87809"/>
    <w:rsid w:val="00AA0120"/>
    <w:rsid w:val="00AA607B"/>
    <w:rsid w:val="00AB1C64"/>
    <w:rsid w:val="00AC3379"/>
    <w:rsid w:val="00AC4FA6"/>
    <w:rsid w:val="00AC7BC0"/>
    <w:rsid w:val="00B34AA6"/>
    <w:rsid w:val="00B3677A"/>
    <w:rsid w:val="00B37BC6"/>
    <w:rsid w:val="00B465C1"/>
    <w:rsid w:val="00B54515"/>
    <w:rsid w:val="00B55EBC"/>
    <w:rsid w:val="00B57FE9"/>
    <w:rsid w:val="00B746B7"/>
    <w:rsid w:val="00B80FDB"/>
    <w:rsid w:val="00B83E06"/>
    <w:rsid w:val="00BA6483"/>
    <w:rsid w:val="00BA7DB5"/>
    <w:rsid w:val="00BD52A3"/>
    <w:rsid w:val="00BD760D"/>
    <w:rsid w:val="00BE2524"/>
    <w:rsid w:val="00BE7864"/>
    <w:rsid w:val="00BF0B7C"/>
    <w:rsid w:val="00BF2D08"/>
    <w:rsid w:val="00BF74E6"/>
    <w:rsid w:val="00C00D74"/>
    <w:rsid w:val="00C03619"/>
    <w:rsid w:val="00C04F1E"/>
    <w:rsid w:val="00C311A8"/>
    <w:rsid w:val="00C43D3D"/>
    <w:rsid w:val="00C500AA"/>
    <w:rsid w:val="00C505E5"/>
    <w:rsid w:val="00C66488"/>
    <w:rsid w:val="00C825A2"/>
    <w:rsid w:val="00C85CB3"/>
    <w:rsid w:val="00C8622F"/>
    <w:rsid w:val="00CB0092"/>
    <w:rsid w:val="00CB171F"/>
    <w:rsid w:val="00CB175B"/>
    <w:rsid w:val="00CC7B51"/>
    <w:rsid w:val="00CE6A8F"/>
    <w:rsid w:val="00CF3979"/>
    <w:rsid w:val="00CF5C11"/>
    <w:rsid w:val="00D06478"/>
    <w:rsid w:val="00D43C6D"/>
    <w:rsid w:val="00D45644"/>
    <w:rsid w:val="00D47E08"/>
    <w:rsid w:val="00D700B7"/>
    <w:rsid w:val="00D82379"/>
    <w:rsid w:val="00D82776"/>
    <w:rsid w:val="00D87790"/>
    <w:rsid w:val="00D95D59"/>
    <w:rsid w:val="00D966F0"/>
    <w:rsid w:val="00D97C2D"/>
    <w:rsid w:val="00D97D3B"/>
    <w:rsid w:val="00DB17B9"/>
    <w:rsid w:val="00DC08B6"/>
    <w:rsid w:val="00DD7817"/>
    <w:rsid w:val="00DE51DF"/>
    <w:rsid w:val="00DE7D8B"/>
    <w:rsid w:val="00E07B01"/>
    <w:rsid w:val="00E15B0C"/>
    <w:rsid w:val="00E20BAA"/>
    <w:rsid w:val="00E30369"/>
    <w:rsid w:val="00E309A4"/>
    <w:rsid w:val="00E32E92"/>
    <w:rsid w:val="00E34A78"/>
    <w:rsid w:val="00E428E3"/>
    <w:rsid w:val="00E44277"/>
    <w:rsid w:val="00E46DF1"/>
    <w:rsid w:val="00E63B65"/>
    <w:rsid w:val="00E65007"/>
    <w:rsid w:val="00E83ECE"/>
    <w:rsid w:val="00E9412D"/>
    <w:rsid w:val="00E95AF6"/>
    <w:rsid w:val="00E965D6"/>
    <w:rsid w:val="00EB0722"/>
    <w:rsid w:val="00EB0A6D"/>
    <w:rsid w:val="00EC341E"/>
    <w:rsid w:val="00ED063A"/>
    <w:rsid w:val="00ED0E17"/>
    <w:rsid w:val="00ED3C6D"/>
    <w:rsid w:val="00EF370E"/>
    <w:rsid w:val="00F11D8D"/>
    <w:rsid w:val="00F13D11"/>
    <w:rsid w:val="00F1746C"/>
    <w:rsid w:val="00F1791E"/>
    <w:rsid w:val="00F20784"/>
    <w:rsid w:val="00F2512D"/>
    <w:rsid w:val="00F32B02"/>
    <w:rsid w:val="00F44216"/>
    <w:rsid w:val="00F47D9F"/>
    <w:rsid w:val="00F57152"/>
    <w:rsid w:val="00F95B90"/>
    <w:rsid w:val="00FA52BA"/>
    <w:rsid w:val="00FB54E0"/>
    <w:rsid w:val="00FB657D"/>
    <w:rsid w:val="00FB724B"/>
    <w:rsid w:val="00FD14C1"/>
    <w:rsid w:val="00FE009C"/>
    <w:rsid w:val="00FF1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F5107F"/>
  <w15:docId w15:val="{CEC60F1C-C40E-4515-BFDA-87581FECD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607B"/>
  </w:style>
  <w:style w:type="paragraph" w:styleId="Nagwek1">
    <w:name w:val="heading 1"/>
    <w:basedOn w:val="Normalny"/>
    <w:next w:val="Normalny"/>
    <w:link w:val="Nagwek1Znak"/>
    <w:qFormat/>
    <w:rsid w:val="00EF370E"/>
    <w:pPr>
      <w:keepNext/>
      <w:widowControl w:val="0"/>
      <w:tabs>
        <w:tab w:val="num" w:pos="0"/>
      </w:tabs>
      <w:suppressAutoHyphens/>
      <w:spacing w:after="0" w:line="240" w:lineRule="auto"/>
      <w:outlineLvl w:val="0"/>
    </w:pPr>
    <w:rPr>
      <w:rFonts w:ascii="Times New Roman" w:eastAsia="Tahoma" w:hAnsi="Times New Roman" w:cs="Times New Roman"/>
      <w:sz w:val="24"/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06478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A5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A52BA"/>
  </w:style>
  <w:style w:type="paragraph" w:styleId="Stopka">
    <w:name w:val="footer"/>
    <w:basedOn w:val="Normalny"/>
    <w:link w:val="StopkaZnak"/>
    <w:uiPriority w:val="99"/>
    <w:unhideWhenUsed/>
    <w:rsid w:val="00FA5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52BA"/>
  </w:style>
  <w:style w:type="paragraph" w:styleId="Tekstdymka">
    <w:name w:val="Balloon Text"/>
    <w:basedOn w:val="Normalny"/>
    <w:link w:val="TekstdymkaZnak"/>
    <w:uiPriority w:val="99"/>
    <w:semiHidden/>
    <w:unhideWhenUsed/>
    <w:rsid w:val="00FA5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2B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E1105"/>
    <w:pPr>
      <w:ind w:left="720"/>
      <w:contextualSpacing/>
    </w:pPr>
  </w:style>
  <w:style w:type="character" w:styleId="Hipercze">
    <w:name w:val="Hyperlink"/>
    <w:uiPriority w:val="99"/>
    <w:semiHidden/>
    <w:rsid w:val="00353482"/>
    <w:rPr>
      <w:color w:val="0000FF"/>
      <w:u w:val="single"/>
    </w:rPr>
  </w:style>
  <w:style w:type="paragraph" w:styleId="Bezodstpw">
    <w:name w:val="No Spacing"/>
    <w:uiPriority w:val="1"/>
    <w:qFormat/>
    <w:rsid w:val="00353482"/>
    <w:pPr>
      <w:spacing w:after="0" w:line="240" w:lineRule="auto"/>
    </w:pPr>
    <w:rPr>
      <w:rFonts w:ascii="Arial" w:eastAsia="Times New Roman" w:hAnsi="Arial" w:cs="Times New Roman"/>
      <w:color w:val="000000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F370E"/>
    <w:rPr>
      <w:rFonts w:ascii="Times New Roman" w:eastAsia="Tahoma" w:hAnsi="Times New Roman" w:cs="Times New Roman"/>
      <w:sz w:val="24"/>
      <w:szCs w:val="20"/>
    </w:rPr>
  </w:style>
  <w:style w:type="numbering" w:customStyle="1" w:styleId="Bezlisty1">
    <w:name w:val="Bez listy1"/>
    <w:next w:val="Bezlisty"/>
    <w:uiPriority w:val="99"/>
    <w:semiHidden/>
    <w:unhideWhenUsed/>
    <w:rsid w:val="00EF370E"/>
  </w:style>
  <w:style w:type="paragraph" w:styleId="Tekstpodstawowy">
    <w:name w:val="Body Text"/>
    <w:basedOn w:val="Normalny"/>
    <w:link w:val="TekstpodstawowyZnak"/>
    <w:semiHidden/>
    <w:rsid w:val="00EF370E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F370E"/>
    <w:rPr>
      <w:rFonts w:ascii="Times New Roman" w:eastAsia="Times New Roman" w:hAnsi="Times New Roman" w:cs="Times New Roman"/>
      <w:color w:val="000000"/>
      <w:sz w:val="20"/>
      <w:szCs w:val="24"/>
      <w:lang w:eastAsia="pl-PL"/>
    </w:rPr>
  </w:style>
  <w:style w:type="character" w:styleId="UyteHipercze">
    <w:name w:val="FollowedHyperlink"/>
    <w:semiHidden/>
    <w:rsid w:val="00EF370E"/>
    <w:rPr>
      <w:color w:val="800080"/>
      <w:u w:val="single"/>
    </w:rPr>
  </w:style>
  <w:style w:type="table" w:styleId="Tabela-Siatka">
    <w:name w:val="Table Grid"/>
    <w:basedOn w:val="Standardowy"/>
    <w:uiPriority w:val="59"/>
    <w:rsid w:val="00EF37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EF370E"/>
    <w:rPr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F370E"/>
    <w:pPr>
      <w:spacing w:after="120" w:line="240" w:lineRule="auto"/>
      <w:ind w:left="283"/>
    </w:pPr>
    <w:rPr>
      <w:rFonts w:ascii="Arial" w:eastAsia="Times New Roman" w:hAnsi="Arial" w:cs="Times New Roman"/>
      <w:color w:val="000000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F370E"/>
    <w:rPr>
      <w:rFonts w:ascii="Arial" w:eastAsia="Times New Roman" w:hAnsi="Arial" w:cs="Times New Roman"/>
      <w:color w:val="000000"/>
      <w:sz w:val="16"/>
      <w:szCs w:val="16"/>
      <w:lang w:val="x-none" w:eastAsia="x-none"/>
    </w:rPr>
  </w:style>
  <w:style w:type="paragraph" w:customStyle="1" w:styleId="WW-Tekstpodstawowy3">
    <w:name w:val="WW-Tekst podstawowy 3"/>
    <w:basedOn w:val="Normalny"/>
    <w:rsid w:val="00EF370E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F370E"/>
    <w:pPr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F370E"/>
    <w:rPr>
      <w:rFonts w:ascii="Arial" w:eastAsia="Times New Roman" w:hAnsi="Arial" w:cs="Times New Roman"/>
      <w:color w:val="000000"/>
      <w:sz w:val="20"/>
      <w:szCs w:val="20"/>
      <w:lang w:val="x-none" w:eastAsia="x-none"/>
    </w:rPr>
  </w:style>
  <w:style w:type="character" w:styleId="Odwoanieprzypisudolnego">
    <w:name w:val="footnote reference"/>
    <w:uiPriority w:val="99"/>
    <w:semiHidden/>
    <w:unhideWhenUsed/>
    <w:rsid w:val="00EF370E"/>
    <w:rPr>
      <w:vertAlign w:val="superscript"/>
    </w:rPr>
  </w:style>
  <w:style w:type="paragraph" w:customStyle="1" w:styleId="Akapitzlist1">
    <w:name w:val="Akapit z listą1"/>
    <w:basedOn w:val="Normalny"/>
    <w:rsid w:val="00A0147D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0147D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semiHidden/>
    <w:rsid w:val="00D06478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06478"/>
    <w:pPr>
      <w:spacing w:after="120" w:line="240" w:lineRule="auto"/>
      <w:ind w:left="283"/>
    </w:pPr>
    <w:rPr>
      <w:rFonts w:ascii="Arial" w:eastAsia="Times New Roman" w:hAnsi="Arial" w:cs="Times New Roman"/>
      <w:color w:val="000000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06478"/>
    <w:rPr>
      <w:rFonts w:ascii="Arial" w:eastAsia="Times New Roman" w:hAnsi="Arial" w:cs="Times New Roman"/>
      <w:color w:val="000000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51EC0"/>
    <w:rPr>
      <w:i/>
      <w:i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3EB0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8A473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51D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51D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51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1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3BEA9-8EC7-4B4E-A837-220676FC9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1876</TotalTime>
  <Pages>9</Pages>
  <Words>2339</Words>
  <Characters>14034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Małgosia</dc:creator>
  <cp:lastModifiedBy>Wioletta WG. Grutkowska</cp:lastModifiedBy>
  <cp:revision>88</cp:revision>
  <cp:lastPrinted>2023-07-19T07:54:00Z</cp:lastPrinted>
  <dcterms:created xsi:type="dcterms:W3CDTF">2022-03-02T09:58:00Z</dcterms:created>
  <dcterms:modified xsi:type="dcterms:W3CDTF">2023-11-28T13:29:00Z</dcterms:modified>
</cp:coreProperties>
</file>